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560"/>
      </w:tblGrid>
      <w:tr w:rsidR="00D32CFC">
        <w:trPr>
          <w:trHeight w:val="15200"/>
          <w:tblCellSpacing w:w="0" w:type="dxa"/>
          <w:hidden/>
        </w:trPr>
        <w:tc>
          <w:tcPr>
            <w:tcW w:w="3680" w:type="dxa"/>
            <w:shd w:val="clear" w:color="auto" w:fill="003D73"/>
            <w:tcMar>
              <w:top w:w="300" w:type="dxa"/>
              <w:left w:w="0" w:type="dxa"/>
              <w:bottom w:w="300" w:type="dxa"/>
              <w:right w:w="0" w:type="dxa"/>
            </w:tcMar>
            <w:hideMark/>
          </w:tcPr>
          <w:p w:rsidR="00D32CFC" w:rsidRDefault="0079556D">
            <w:pPr>
              <w:pStyle w:val="divdocumentleft-boxsectionnth-child1sectiongapdiv"/>
              <w:spacing w:line="400" w:lineRule="atLeast"/>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p w:rsidR="00D32CFC" w:rsidRPr="00F83EA7" w:rsidRDefault="0079556D">
            <w:pPr>
              <w:pStyle w:val="divdocumentname"/>
              <w:pBdr>
                <w:bottom w:val="none" w:sz="0" w:space="0" w:color="auto"/>
              </w:pBdr>
              <w:ind w:left="300" w:right="300"/>
              <w:rPr>
                <w:rStyle w:val="divdocumentleft-box"/>
                <w:rFonts w:ascii="Century Gothic" w:eastAsia="Century Gothic" w:hAnsi="Century Gothic" w:cs="Century Gothic"/>
                <w:sz w:val="22"/>
                <w:szCs w:val="22"/>
                <w:shd w:val="clear" w:color="auto" w:fill="auto"/>
              </w:rPr>
            </w:pPr>
            <w:r w:rsidRPr="00F83EA7">
              <w:rPr>
                <w:rStyle w:val="span"/>
                <w:rFonts w:ascii="Century Gothic" w:eastAsia="Century Gothic" w:hAnsi="Century Gothic" w:cs="Century Gothic"/>
                <w:sz w:val="22"/>
                <w:szCs w:val="22"/>
              </w:rPr>
              <w:t>M</w:t>
            </w:r>
            <w:r w:rsidRPr="00F83EA7">
              <w:rPr>
                <w:rStyle w:val="span"/>
                <w:rFonts w:ascii="Century Gothic" w:eastAsia="Century Gothic" w:hAnsi="Century Gothic" w:cs="Century Gothic"/>
                <w:sz w:val="22"/>
                <w:szCs w:val="22"/>
              </w:rPr>
              <w:t>ohammad Morshed</w:t>
            </w:r>
            <w:r w:rsidRPr="00F83EA7">
              <w:rPr>
                <w:rStyle w:val="divdocumentleft-box"/>
                <w:rFonts w:ascii="Century Gothic" w:eastAsia="Century Gothic" w:hAnsi="Century Gothic" w:cs="Century Gothic"/>
                <w:sz w:val="22"/>
                <w:szCs w:val="22"/>
                <w:shd w:val="clear" w:color="auto" w:fill="auto"/>
              </w:rPr>
              <w:t xml:space="preserve"> </w:t>
            </w:r>
            <w:r w:rsidRPr="00F83EA7">
              <w:rPr>
                <w:rStyle w:val="span"/>
                <w:rFonts w:ascii="Century Gothic" w:eastAsia="Century Gothic" w:hAnsi="Century Gothic" w:cs="Century Gothic"/>
                <w:sz w:val="22"/>
                <w:szCs w:val="22"/>
              </w:rPr>
              <w:t>Naser</w:t>
            </w:r>
          </w:p>
          <w:p w:rsidR="00D32CFC" w:rsidRDefault="0079556D">
            <w:pPr>
              <w:pStyle w:val="documentresumeTitle"/>
              <w:spacing w:line="360" w:lineRule="atLeast"/>
              <w:ind w:left="300" w:right="300"/>
              <w:rPr>
                <w:rStyle w:val="divdocumentleft-box"/>
                <w:rFonts w:ascii="Century Gothic" w:eastAsia="Century Gothic" w:hAnsi="Century Gothic" w:cs="Century Gothic"/>
                <w:sz w:val="24"/>
                <w:szCs w:val="24"/>
                <w:shd w:val="clear" w:color="auto" w:fill="auto"/>
              </w:rPr>
            </w:pPr>
            <w:r w:rsidRPr="00F83EA7">
              <w:rPr>
                <w:rStyle w:val="divdocumentleft-box"/>
                <w:rFonts w:ascii="Century Gothic" w:eastAsia="Century Gothic" w:hAnsi="Century Gothic" w:cs="Century Gothic"/>
                <w:sz w:val="24"/>
                <w:szCs w:val="24"/>
                <w:shd w:val="clear" w:color="auto" w:fill="auto"/>
              </w:rPr>
              <w:t>Mechanical Engineer</w:t>
            </w:r>
          </w:p>
          <w:p w:rsidR="00D32CFC" w:rsidRDefault="005135BE" w:rsidP="005135BE">
            <w:pPr>
              <w:pStyle w:val="documentresumeTitle"/>
              <w:spacing w:line="360" w:lineRule="atLeast"/>
              <w:ind w:left="300" w:right="300"/>
              <w:rPr>
                <w:rStyle w:val="divdocumentleft-box"/>
                <w:rFonts w:ascii="Century Gothic" w:eastAsia="Century Gothic" w:hAnsi="Century Gothic" w:cs="Century Gothic"/>
                <w:sz w:val="14"/>
                <w:szCs w:val="14"/>
                <w:shd w:val="clear" w:color="auto" w:fill="auto"/>
              </w:rPr>
            </w:pPr>
            <w:r>
              <w:rPr>
                <w:rFonts w:ascii="Century Gothic" w:eastAsia="Century Gothic" w:hAnsi="Century Gothic" w:cs="Century Gothic"/>
                <w:noProof/>
                <w:color w:val="FFFFFF"/>
                <w:sz w:val="24"/>
                <w:szCs w:val="24"/>
              </w:rPr>
              <w:drawing>
                <wp:inline distT="0" distB="0" distL="0" distR="0" wp14:anchorId="356F9DE5" wp14:editId="160929D8">
                  <wp:extent cx="1111250" cy="1250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zf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0100" cy="1283261"/>
                          </a:xfrm>
                          <a:prstGeom prst="rect">
                            <a:avLst/>
                          </a:prstGeom>
                        </pic:spPr>
                      </pic:pic>
                    </a:graphicData>
                  </a:graphic>
                </wp:inline>
              </w:drawing>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D32CFC">
              <w:trPr>
                <w:tblCellSpacing w:w="0" w:type="dxa"/>
              </w:trPr>
              <w:tc>
                <w:tcPr>
                  <w:tcW w:w="5000" w:type="pct"/>
                  <w:shd w:val="clear" w:color="auto" w:fill="00315C"/>
                  <w:tcMar>
                    <w:top w:w="60" w:type="dxa"/>
                    <w:left w:w="80" w:type="dxa"/>
                    <w:bottom w:w="60" w:type="dxa"/>
                    <w:right w:w="80" w:type="dxa"/>
                  </w:tcMar>
                  <w:vAlign w:val="bottom"/>
                  <w:hideMark/>
                </w:tcPr>
                <w:p w:rsidR="00D32CFC" w:rsidRDefault="0079556D">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C</w:t>
                  </w:r>
                  <w:r>
                    <w:rPr>
                      <w:rStyle w:val="divdocumentleft-boxdivsectiontitle"/>
                      <w:rFonts w:ascii="Century Gothic" w:eastAsia="Century Gothic" w:hAnsi="Century Gothic" w:cs="Century Gothic"/>
                      <w:b/>
                      <w:bCs/>
                      <w:color w:val="FFFFFF"/>
                      <w:sz w:val="32"/>
                      <w:szCs w:val="32"/>
                      <w:shd w:val="clear" w:color="auto" w:fill="auto"/>
                    </w:rPr>
                    <w:t>ontact</w:t>
                  </w:r>
                </w:p>
              </w:tc>
            </w:tr>
          </w:tbl>
          <w:p w:rsidR="00D32CFC" w:rsidRDefault="0079556D">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D32CFC" w:rsidRDefault="0079556D">
            <w:pPr>
              <w:pStyle w:val="txtBold"/>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Address </w:t>
            </w:r>
          </w:p>
          <w:p w:rsidR="00D32CFC" w:rsidRPr="00F83EA7" w:rsidRDefault="0079556D">
            <w:pPr>
              <w:pStyle w:val="div"/>
              <w:spacing w:line="360" w:lineRule="atLeast"/>
              <w:ind w:left="300" w:right="300"/>
              <w:rPr>
                <w:rStyle w:val="divdocumentleft-box"/>
                <w:rFonts w:ascii="Century Gothic" w:eastAsia="Century Gothic" w:hAnsi="Century Gothic" w:cs="Century Gothic"/>
                <w:sz w:val="22"/>
                <w:szCs w:val="22"/>
                <w:shd w:val="clear" w:color="auto" w:fill="auto"/>
                <w:lang w:val="fr-FR"/>
              </w:rPr>
            </w:pPr>
            <w:proofErr w:type="spellStart"/>
            <w:r w:rsidRPr="00F83EA7">
              <w:rPr>
                <w:rStyle w:val="span"/>
                <w:rFonts w:ascii="Century Gothic" w:eastAsia="Century Gothic" w:hAnsi="Century Gothic" w:cs="Century Gothic"/>
                <w:color w:val="FFFFFF"/>
                <w:sz w:val="22"/>
                <w:szCs w:val="22"/>
                <w:lang w:val="fr-FR"/>
              </w:rPr>
              <w:t>Jeddah</w:t>
            </w:r>
            <w:proofErr w:type="spellEnd"/>
            <w:r w:rsidRPr="00F83EA7">
              <w:rPr>
                <w:rStyle w:val="span"/>
                <w:rFonts w:ascii="Century Gothic" w:eastAsia="Century Gothic" w:hAnsi="Century Gothic" w:cs="Century Gothic"/>
                <w:color w:val="FFFFFF"/>
                <w:sz w:val="22"/>
                <w:szCs w:val="22"/>
                <w:lang w:val="fr-FR"/>
              </w:rPr>
              <w:t>,</w:t>
            </w:r>
            <w:r w:rsidRPr="00F83EA7">
              <w:rPr>
                <w:rStyle w:val="divdocumentleft-box"/>
                <w:rFonts w:ascii="Century Gothic" w:eastAsia="Century Gothic" w:hAnsi="Century Gothic" w:cs="Century Gothic"/>
                <w:sz w:val="22"/>
                <w:szCs w:val="22"/>
                <w:shd w:val="clear" w:color="auto" w:fill="auto"/>
                <w:lang w:val="fr-FR"/>
              </w:rPr>
              <w:t xml:space="preserve"> </w:t>
            </w:r>
            <w:r w:rsidR="00F83EA7" w:rsidRPr="00F83EA7">
              <w:rPr>
                <w:rStyle w:val="span"/>
                <w:rFonts w:ascii="Century Gothic" w:eastAsia="Century Gothic" w:hAnsi="Century Gothic" w:cs="Century Gothic"/>
                <w:color w:val="FFFFFF"/>
                <w:sz w:val="22"/>
                <w:szCs w:val="22"/>
                <w:lang w:val="fr-FR"/>
              </w:rPr>
              <w:t>Saudi Arabia</w:t>
            </w:r>
          </w:p>
          <w:p w:rsidR="00D32CFC" w:rsidRPr="00F83EA7" w:rsidRDefault="0079556D">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lang w:val="fr-FR"/>
              </w:rPr>
            </w:pPr>
            <w:r w:rsidRPr="00F83EA7">
              <w:rPr>
                <w:rStyle w:val="divdocumentleft-box"/>
                <w:rFonts w:ascii="Century Gothic" w:eastAsia="Century Gothic" w:hAnsi="Century Gothic" w:cs="Century Gothic"/>
                <w:sz w:val="22"/>
                <w:szCs w:val="22"/>
                <w:shd w:val="clear" w:color="auto" w:fill="auto"/>
                <w:lang w:val="fr-FR"/>
              </w:rPr>
              <w:t xml:space="preserve">Phone </w:t>
            </w:r>
          </w:p>
          <w:p w:rsidR="00D32CFC" w:rsidRPr="00F83EA7" w:rsidRDefault="0079556D">
            <w:pPr>
              <w:pStyle w:val="div"/>
              <w:spacing w:line="360" w:lineRule="atLeast"/>
              <w:ind w:left="300" w:right="300"/>
              <w:rPr>
                <w:rStyle w:val="divdocumentleft-box"/>
                <w:rFonts w:ascii="Century Gothic" w:eastAsia="Century Gothic" w:hAnsi="Century Gothic" w:cs="Century Gothic"/>
                <w:sz w:val="22"/>
                <w:szCs w:val="22"/>
                <w:shd w:val="clear" w:color="auto" w:fill="auto"/>
                <w:lang w:val="fr-FR"/>
              </w:rPr>
            </w:pPr>
            <w:r w:rsidRPr="00F83EA7">
              <w:rPr>
                <w:rStyle w:val="span"/>
                <w:rFonts w:ascii="Century Gothic" w:eastAsia="Century Gothic" w:hAnsi="Century Gothic" w:cs="Century Gothic"/>
                <w:color w:val="FFFFFF"/>
                <w:sz w:val="22"/>
                <w:szCs w:val="22"/>
                <w:lang w:val="fr-FR"/>
              </w:rPr>
              <w:t>050 901 4112</w:t>
            </w:r>
          </w:p>
          <w:p w:rsidR="00D32CFC" w:rsidRPr="00F83EA7" w:rsidRDefault="0079556D">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lang w:val="fr-FR"/>
              </w:rPr>
            </w:pPr>
            <w:r w:rsidRPr="00F83EA7">
              <w:rPr>
                <w:rStyle w:val="divdocumentleft-box"/>
                <w:rFonts w:ascii="Century Gothic" w:eastAsia="Century Gothic" w:hAnsi="Century Gothic" w:cs="Century Gothic"/>
                <w:sz w:val="22"/>
                <w:szCs w:val="22"/>
                <w:shd w:val="clear" w:color="auto" w:fill="auto"/>
                <w:lang w:val="fr-FR"/>
              </w:rPr>
              <w:t xml:space="preserve">E-mail </w:t>
            </w:r>
          </w:p>
          <w:p w:rsidR="00D32CFC" w:rsidRPr="00F83EA7" w:rsidRDefault="0079556D">
            <w:pPr>
              <w:pStyle w:val="div"/>
              <w:spacing w:after="100" w:line="360" w:lineRule="atLeast"/>
              <w:ind w:left="300" w:right="300"/>
              <w:rPr>
                <w:rStyle w:val="divdocumentleft-box"/>
                <w:rFonts w:ascii="Century Gothic" w:eastAsia="Century Gothic" w:hAnsi="Century Gothic" w:cs="Century Gothic"/>
                <w:sz w:val="22"/>
                <w:szCs w:val="22"/>
                <w:shd w:val="clear" w:color="auto" w:fill="auto"/>
                <w:lang w:val="fr-FR"/>
              </w:rPr>
            </w:pPr>
            <w:r w:rsidRPr="00F83EA7">
              <w:rPr>
                <w:rStyle w:val="span"/>
                <w:rFonts w:ascii="Century Gothic" w:eastAsia="Century Gothic" w:hAnsi="Century Gothic" w:cs="Century Gothic"/>
                <w:color w:val="FFFFFF"/>
                <w:sz w:val="22"/>
                <w:szCs w:val="22"/>
                <w:lang w:val="fr-FR"/>
              </w:rPr>
              <w:t>Morshedmohammad88@gmail.com</w:t>
            </w:r>
          </w:p>
          <w:p w:rsidR="00D32CFC" w:rsidRPr="00F83EA7" w:rsidRDefault="0079556D">
            <w:pPr>
              <w:pStyle w:val="divdocumentsectiongapdiv"/>
              <w:rPr>
                <w:rStyle w:val="divdocumentleft-box"/>
                <w:rFonts w:ascii="Century Gothic" w:eastAsia="Century Gothic" w:hAnsi="Century Gothic" w:cs="Century Gothic"/>
                <w:sz w:val="14"/>
                <w:szCs w:val="14"/>
                <w:shd w:val="clear" w:color="auto" w:fill="auto"/>
                <w:lang w:val="fr-FR"/>
              </w:rPr>
            </w:pPr>
            <w:r w:rsidRPr="00F83EA7">
              <w:rPr>
                <w:rStyle w:val="divdocumentleft-box"/>
                <w:rFonts w:ascii="Century Gothic" w:eastAsia="Century Gothic" w:hAnsi="Century Gothic" w:cs="Century Gothic"/>
                <w:sz w:val="14"/>
                <w:szCs w:val="14"/>
                <w:shd w:val="clear" w:color="auto" w:fill="auto"/>
                <w:lang w:val="fr-FR"/>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D32CFC" w:rsidRPr="00F83EA7">
              <w:trPr>
                <w:tblCellSpacing w:w="0" w:type="dxa"/>
              </w:trPr>
              <w:tc>
                <w:tcPr>
                  <w:tcW w:w="5000" w:type="pct"/>
                  <w:shd w:val="clear" w:color="auto" w:fill="00315C"/>
                  <w:tcMar>
                    <w:top w:w="60" w:type="dxa"/>
                    <w:left w:w="80" w:type="dxa"/>
                    <w:bottom w:w="60" w:type="dxa"/>
                    <w:right w:w="80" w:type="dxa"/>
                  </w:tcMar>
                  <w:vAlign w:val="bottom"/>
                  <w:hideMark/>
                </w:tcPr>
                <w:p w:rsidR="00D32CFC" w:rsidRPr="00F83EA7" w:rsidRDefault="0079556D">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lang w:val="fr-FR"/>
                    </w:rPr>
                  </w:pPr>
                  <w:proofErr w:type="spellStart"/>
                  <w:r w:rsidRPr="00F83EA7">
                    <w:rPr>
                      <w:rStyle w:val="divdocumentleft-boxdivsectiontitle"/>
                      <w:rFonts w:ascii="Century Gothic" w:eastAsia="Century Gothic" w:hAnsi="Century Gothic" w:cs="Century Gothic"/>
                      <w:b/>
                      <w:bCs/>
                      <w:color w:val="FFFFFF"/>
                      <w:sz w:val="32"/>
                      <w:szCs w:val="32"/>
                      <w:shd w:val="clear" w:color="auto" w:fill="auto"/>
                      <w:lang w:val="fr-FR"/>
                    </w:rPr>
                    <w:t>Skills</w:t>
                  </w:r>
                  <w:proofErr w:type="spellEnd"/>
                </w:p>
              </w:tc>
            </w:tr>
          </w:tbl>
          <w:p w:rsidR="00D32CFC" w:rsidRPr="00F83EA7" w:rsidRDefault="0079556D">
            <w:pPr>
              <w:pStyle w:val="left-boxheadinggapdiv"/>
              <w:rPr>
                <w:rStyle w:val="divdocumentleft-box"/>
                <w:rFonts w:ascii="Century Gothic" w:eastAsia="Century Gothic" w:hAnsi="Century Gothic" w:cs="Century Gothic"/>
                <w:shd w:val="clear" w:color="auto" w:fill="auto"/>
                <w:lang w:val="fr-FR"/>
              </w:rPr>
            </w:pPr>
            <w:r w:rsidRPr="00F83EA7">
              <w:rPr>
                <w:rStyle w:val="divdocumentleft-box"/>
                <w:rFonts w:ascii="Century Gothic" w:eastAsia="Century Gothic" w:hAnsi="Century Gothic" w:cs="Century Gothic"/>
                <w:shd w:val="clear" w:color="auto" w:fill="auto"/>
                <w:lang w:val="fr-FR"/>
              </w:rPr>
              <w:t> </w:t>
            </w:r>
          </w:p>
          <w:p w:rsidR="00D32CFC" w:rsidRPr="00F83EA7" w:rsidRDefault="0079556D">
            <w:pPr>
              <w:pStyle w:val="p"/>
              <w:spacing w:line="360" w:lineRule="atLeast"/>
              <w:ind w:left="400" w:right="300"/>
              <w:rPr>
                <w:rStyle w:val="singlecolumnspanpaddedlinenth-child1"/>
                <w:rFonts w:ascii="Century Gothic" w:eastAsia="Century Gothic" w:hAnsi="Century Gothic" w:cs="Century Gothic"/>
                <w:color w:val="FFFFFF"/>
                <w:sz w:val="22"/>
                <w:szCs w:val="22"/>
                <w:lang w:val="fr-FR"/>
              </w:rPr>
            </w:pPr>
            <w:r w:rsidRPr="00F83EA7">
              <w:rPr>
                <w:rStyle w:val="singlecolumnspanpaddedlinenth-child1"/>
                <w:rFonts w:ascii="Century Gothic" w:eastAsia="Century Gothic" w:hAnsi="Century Gothic" w:cs="Century Gothic"/>
                <w:color w:val="FFFFFF"/>
                <w:sz w:val="22"/>
                <w:szCs w:val="22"/>
                <w:lang w:val="fr-FR"/>
              </w:rPr>
              <w:t xml:space="preserve">NDT </w:t>
            </w:r>
          </w:p>
          <w:p w:rsidR="00D32CFC" w:rsidRPr="00F83EA7"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lang w:val="fr-FR"/>
              </w:rPr>
            </w:pPr>
            <w:r w:rsidRPr="00F83EA7">
              <w:rPr>
                <w:rStyle w:val="singlecolumnspanpaddedlinenth-child1"/>
                <w:rFonts w:ascii="Century Gothic" w:eastAsia="Century Gothic" w:hAnsi="Century Gothic" w:cs="Century Gothic"/>
                <w:color w:val="FFFFFF"/>
                <w:sz w:val="22"/>
                <w:szCs w:val="22"/>
                <w:lang w:val="fr-FR"/>
              </w:rPr>
              <w:t xml:space="preserve">Codes &amp; Standards </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11201"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Tanks Design &amp; Inspection</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30605"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Piping Design &amp; Inspection</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994"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Fabrication Methods</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82042"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ISO</w:t>
            </w:r>
            <w:r>
              <w:rPr>
                <w:rStyle w:val="singlecolumnspanpaddedlinenth-child1"/>
                <w:rFonts w:ascii="Century Gothic" w:eastAsia="Century Gothic" w:hAnsi="Century Gothic" w:cs="Century Gothic"/>
                <w:color w:val="FFFFFF"/>
                <w:sz w:val="22"/>
                <w:szCs w:val="22"/>
              </w:rPr>
              <w:t xml:space="preserve"> 9001 Auditing</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61413"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Drawing Review</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51317"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Coating &amp; Lining Inspection</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15063"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 xml:space="preserve">Shaft Alignment </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13756"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lastRenderedPageBreak/>
              <w:t>Pumps Installation</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9295"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 xml:space="preserve">Pressure Vessel Design &amp; Inspection </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68787"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Welding Design &amp; Inspection</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36786"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proofErr w:type="spellStart"/>
            <w:r>
              <w:rPr>
                <w:rStyle w:val="singlecolumnspanpaddedlinenth-child1"/>
                <w:rFonts w:ascii="Century Gothic" w:eastAsia="Century Gothic" w:hAnsi="Century Gothic" w:cs="Century Gothic"/>
                <w:color w:val="FFFFFF"/>
                <w:sz w:val="22"/>
                <w:szCs w:val="22"/>
              </w:rPr>
              <w:t>ITP,MOS,Procedures</w:t>
            </w:r>
            <w:proofErr w:type="spellEnd"/>
            <w:r>
              <w:rPr>
                <w:rStyle w:val="singlecolumnspanpaddedlinenth-child1"/>
                <w:rFonts w:ascii="Century Gothic" w:eastAsia="Century Gothic" w:hAnsi="Century Gothic" w:cs="Century Gothic"/>
                <w:color w:val="FFFFFF"/>
                <w:sz w:val="22"/>
                <w:szCs w:val="22"/>
              </w:rPr>
              <w:t xml:space="preserve"> </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75332"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D32CFC">
              <w:trPr>
                <w:tblCellSpacing w:w="0" w:type="dxa"/>
              </w:trPr>
              <w:tc>
                <w:tcPr>
                  <w:tcW w:w="5000" w:type="pct"/>
                  <w:shd w:val="clear" w:color="auto" w:fill="00315C"/>
                  <w:tcMar>
                    <w:top w:w="60" w:type="dxa"/>
                    <w:left w:w="80" w:type="dxa"/>
                    <w:bottom w:w="60" w:type="dxa"/>
                    <w:right w:w="80" w:type="dxa"/>
                  </w:tcMar>
                  <w:vAlign w:val="bottom"/>
                  <w:hideMark/>
                </w:tcPr>
                <w:p w:rsidR="00D32CFC" w:rsidRDefault="0079556D">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Software</w:t>
                  </w:r>
                </w:p>
              </w:tc>
            </w:tr>
          </w:tbl>
          <w:p w:rsidR="00D32CFC" w:rsidRDefault="0079556D">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D32CFC" w:rsidRDefault="0079556D">
            <w:pPr>
              <w:pStyle w:val="p"/>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Microsoft Office</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10448"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Microsoft ERP</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0166"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divdocumentleft-box"/>
                <w:rFonts w:ascii="Century Gothic" w:eastAsia="Century Gothic" w:hAnsi="Century Gothic" w:cs="Century Gothic"/>
                <w:sz w:val="22"/>
                <w:szCs w:val="22"/>
                <w:shd w:val="clear" w:color="auto" w:fill="auto"/>
              </w:rPr>
            </w:pPr>
            <w:proofErr w:type="spellStart"/>
            <w:r>
              <w:rPr>
                <w:rStyle w:val="divdocumentleft-box"/>
                <w:rFonts w:ascii="Century Gothic" w:eastAsia="Century Gothic" w:hAnsi="Century Gothic" w:cs="Century Gothic"/>
                <w:sz w:val="22"/>
                <w:szCs w:val="22"/>
                <w:shd w:val="clear" w:color="auto" w:fill="auto"/>
              </w:rPr>
              <w:t>Autocad</w:t>
            </w:r>
            <w:proofErr w:type="spellEnd"/>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3732"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3Ds Max</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56527"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D32CFC">
              <w:trPr>
                <w:tblCellSpacing w:w="0" w:type="dxa"/>
              </w:trPr>
              <w:tc>
                <w:tcPr>
                  <w:tcW w:w="5000" w:type="pct"/>
                  <w:shd w:val="clear" w:color="auto" w:fill="00315C"/>
                  <w:tcMar>
                    <w:top w:w="60" w:type="dxa"/>
                    <w:left w:w="80" w:type="dxa"/>
                    <w:bottom w:w="60" w:type="dxa"/>
                    <w:right w:w="80" w:type="dxa"/>
                  </w:tcMar>
                  <w:vAlign w:val="bottom"/>
                  <w:hideMark/>
                </w:tcPr>
                <w:p w:rsidR="00D32CFC" w:rsidRDefault="0079556D">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Languages</w:t>
                  </w:r>
                </w:p>
              </w:tc>
            </w:tr>
          </w:tbl>
          <w:p w:rsidR="00D32CFC" w:rsidRDefault="0079556D">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D32CFC" w:rsidRDefault="0079556D">
            <w:pPr>
              <w:pStyle w:val="p"/>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Arabic</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93164"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English</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59022"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rsidR="00D32CFC" w:rsidRDefault="0079556D">
            <w:pPr>
              <w:pStyle w:val="p"/>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German</w:t>
            </w:r>
          </w:p>
          <w:p w:rsidR="00D32CFC" w:rsidRDefault="0079556D">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extent cx="1958288" cy="94922"/>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41008"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rsidR="00D32CFC" w:rsidRDefault="00D32CFC">
            <w:pPr>
              <w:pStyle w:val="divdocumentleft-boxParagraph"/>
              <w:pBdr>
                <w:top w:val="none" w:sz="0" w:space="0" w:color="auto"/>
                <w:bottom w:val="none" w:sz="0" w:space="0" w:color="auto"/>
              </w:pBdr>
              <w:shd w:val="clear" w:color="auto" w:fill="auto"/>
              <w:spacing w:line="360" w:lineRule="atLeast"/>
              <w:rPr>
                <w:rStyle w:val="divdocumentleft-box"/>
                <w:rFonts w:ascii="Century Gothic" w:eastAsia="Century Gothic" w:hAnsi="Century Gothic" w:cs="Century Gothic"/>
                <w:sz w:val="22"/>
                <w:szCs w:val="22"/>
                <w:shd w:val="clear" w:color="auto" w:fill="auto"/>
              </w:rPr>
            </w:pPr>
          </w:p>
        </w:tc>
        <w:tc>
          <w:tcPr>
            <w:tcW w:w="8560" w:type="dxa"/>
            <w:tcMar>
              <w:top w:w="300" w:type="dxa"/>
              <w:left w:w="0" w:type="dxa"/>
              <w:bottom w:w="300" w:type="dxa"/>
              <w:right w:w="0" w:type="dxa"/>
            </w:tcMar>
            <w:hideMark/>
          </w:tcPr>
          <w:p w:rsidR="00D32CFC" w:rsidRDefault="0079556D">
            <w:pPr>
              <w:pStyle w:val="divdocumentleft-boxsectionnth-child1sectiongapdiv"/>
              <w:spacing w:line="400" w:lineRule="atLeast"/>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lastRenderedPageBreak/>
              <w:t> </w:t>
            </w:r>
          </w:p>
          <w:p w:rsidR="00D32CFC" w:rsidRDefault="0079556D">
            <w:pPr>
              <w:pStyle w:val="p"/>
              <w:pBdr>
                <w:left w:val="none" w:sz="0" w:space="15" w:color="auto"/>
                <w:right w:val="none" w:sz="0" w:space="15" w:color="auto"/>
              </w:pBdr>
              <w:spacing w:line="360" w:lineRule="atLeast"/>
              <w:ind w:left="30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Experienced Mechanical Engineer with over 11 years of experience in Power, Water, Residential, </w:t>
            </w:r>
            <w:proofErr w:type="spellStart"/>
            <w:r>
              <w:rPr>
                <w:rStyle w:val="divdocumentright-box"/>
                <w:rFonts w:ascii="Century Gothic" w:eastAsia="Century Gothic" w:hAnsi="Century Gothic" w:cs="Century Gothic"/>
                <w:sz w:val="22"/>
                <w:szCs w:val="22"/>
              </w:rPr>
              <w:t>Oil&amp;Gas</w:t>
            </w:r>
            <w:proofErr w:type="spellEnd"/>
            <w:r>
              <w:rPr>
                <w:rStyle w:val="divdocumentright-box"/>
                <w:rFonts w:ascii="Century Gothic" w:eastAsia="Century Gothic" w:hAnsi="Century Gothic" w:cs="Century Gothic"/>
                <w:sz w:val="22"/>
                <w:szCs w:val="22"/>
              </w:rPr>
              <w:t xml:space="preserve">. Excellent reputation for resolving problems, improving customer satisfaction, and driving </w:t>
            </w:r>
            <w:r>
              <w:rPr>
                <w:rStyle w:val="divdocumentright-box"/>
                <w:rFonts w:ascii="Century Gothic" w:eastAsia="Century Gothic" w:hAnsi="Century Gothic" w:cs="Century Gothic"/>
                <w:sz w:val="22"/>
                <w:szCs w:val="22"/>
              </w:rPr>
              <w:t>overall operational improvements. Consistently saved costs while increasing profits.</w:t>
            </w:r>
          </w:p>
          <w:p w:rsidR="00D32CFC" w:rsidRDefault="0079556D">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D32CFC">
              <w:trPr>
                <w:tblCellSpacing w:w="0" w:type="dxa"/>
              </w:trPr>
              <w:tc>
                <w:tcPr>
                  <w:tcW w:w="5000" w:type="pct"/>
                  <w:shd w:val="clear" w:color="auto" w:fill="FFFFFF"/>
                  <w:tcMar>
                    <w:top w:w="60" w:type="dxa"/>
                    <w:left w:w="80" w:type="dxa"/>
                    <w:bottom w:w="60" w:type="dxa"/>
                    <w:right w:w="80" w:type="dxa"/>
                  </w:tcMar>
                  <w:vAlign w:val="bottom"/>
                  <w:hideMark/>
                </w:tcPr>
                <w:p w:rsidR="00D32CFC" w:rsidRDefault="0079556D">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Work History</w:t>
                  </w:r>
                </w:p>
              </w:tc>
            </w:tr>
          </w:tbl>
          <w:p w:rsidR="00D32CFC" w:rsidRDefault="0079556D">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2019-11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Current</w:t>
                  </w:r>
                </w:p>
              </w:tc>
              <w:tc>
                <w:tcPr>
                  <w:tcW w:w="520" w:type="dxa"/>
                  <w:tcMar>
                    <w:top w:w="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Mechanical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i/>
                      <w:iCs/>
                      <w:color w:val="343434"/>
                      <w:spacing w:val="4"/>
                      <w:sz w:val="22"/>
                      <w:szCs w:val="22"/>
                    </w:rPr>
                  </w:pPr>
                  <w:proofErr w:type="spellStart"/>
                  <w:r w:rsidRPr="000D1157">
                    <w:rPr>
                      <w:rStyle w:val="span"/>
                      <w:rFonts w:ascii="Century Gothic" w:eastAsia="Century Gothic" w:hAnsi="Century Gothic" w:cs="Century Gothic"/>
                      <w:b/>
                      <w:bCs/>
                      <w:i/>
                      <w:iCs/>
                      <w:color w:val="343434"/>
                      <w:spacing w:val="4"/>
                      <w:sz w:val="22"/>
                      <w:szCs w:val="22"/>
                    </w:rPr>
                    <w:t>Pöyry</w:t>
                  </w:r>
                  <w:proofErr w:type="spellEnd"/>
                  <w:r w:rsidRPr="000D1157">
                    <w:rPr>
                      <w:rStyle w:val="span"/>
                      <w:rFonts w:ascii="Century Gothic" w:eastAsia="Century Gothic" w:hAnsi="Century Gothic" w:cs="Century Gothic"/>
                      <w:b/>
                      <w:bCs/>
                      <w:i/>
                      <w:iCs/>
                      <w:color w:val="343434"/>
                      <w:spacing w:val="4"/>
                      <w:sz w:val="22"/>
                      <w:szCs w:val="22"/>
                    </w:rPr>
                    <w:t xml:space="preserve"> Switzerlan</w:t>
                  </w:r>
                  <w:r w:rsidR="005135BE" w:rsidRPr="000D1157">
                    <w:rPr>
                      <w:rStyle w:val="span"/>
                      <w:rFonts w:ascii="Century Gothic" w:eastAsia="Century Gothic" w:hAnsi="Century Gothic" w:cs="Century Gothic"/>
                      <w:b/>
                      <w:bCs/>
                      <w:i/>
                      <w:iCs/>
                      <w:color w:val="343434"/>
                      <w:spacing w:val="4"/>
                      <w:sz w:val="22"/>
                      <w:szCs w:val="22"/>
                    </w:rPr>
                    <w:t>d</w:t>
                  </w:r>
                  <w:r w:rsidRPr="000D1157">
                    <w:rPr>
                      <w:rStyle w:val="span"/>
                      <w:rFonts w:ascii="Century Gothic" w:eastAsia="Century Gothic" w:hAnsi="Century Gothic" w:cs="Century Gothic"/>
                      <w:b/>
                      <w:bCs/>
                      <w:i/>
                      <w:iCs/>
                      <w:color w:val="343434"/>
                      <w:spacing w:val="4"/>
                      <w:sz w:val="22"/>
                      <w:szCs w:val="22"/>
                    </w:rPr>
                    <w:t xml:space="preserve"> LTD,</w:t>
                  </w:r>
                  <w:r w:rsidRPr="000D1157">
                    <w:rPr>
                      <w:rStyle w:val="divdocumentright-boxdatetablesinglecolumn"/>
                      <w:rFonts w:ascii="Century Gothic" w:eastAsia="Century Gothic" w:hAnsi="Century Gothic" w:cs="Century Gothic"/>
                      <w:b/>
                      <w:bCs/>
                      <w:i/>
                      <w:iCs/>
                      <w:color w:val="343434"/>
                      <w:spacing w:val="4"/>
                      <w:sz w:val="22"/>
                      <w:szCs w:val="22"/>
                    </w:rPr>
                    <w:t xml:space="preserve"> </w:t>
                  </w:r>
                  <w:r w:rsidRPr="000D1157">
                    <w:rPr>
                      <w:rStyle w:val="span"/>
                      <w:rFonts w:ascii="Century Gothic" w:eastAsia="Century Gothic" w:hAnsi="Century Gothic" w:cs="Century Gothic"/>
                      <w:b/>
                      <w:bCs/>
                      <w:i/>
                      <w:iCs/>
                      <w:color w:val="343434"/>
                      <w:spacing w:val="4"/>
                      <w:sz w:val="22"/>
                      <w:szCs w:val="22"/>
                    </w:rPr>
                    <w:t xml:space="preserve">Rabigh, </w:t>
                  </w:r>
                  <w:r w:rsidR="000D1157">
                    <w:rPr>
                      <w:rStyle w:val="span"/>
                      <w:rFonts w:ascii="Century Gothic" w:eastAsia="Century Gothic" w:hAnsi="Century Gothic" w:cs="Century Gothic"/>
                      <w:b/>
                      <w:bCs/>
                      <w:i/>
                      <w:iCs/>
                      <w:color w:val="343434"/>
                      <w:spacing w:val="4"/>
                      <w:sz w:val="22"/>
                      <w:szCs w:val="22"/>
                    </w:rPr>
                    <w:t>Saudi Arabia</w:t>
                  </w:r>
                </w:p>
                <w:p w:rsidR="00D32CFC" w:rsidRPr="000D1157" w:rsidRDefault="0079556D">
                  <w:pPr>
                    <w:pStyle w:val="p"/>
                    <w:spacing w:line="360" w:lineRule="atLeast"/>
                    <w:ind w:right="300"/>
                    <w:rPr>
                      <w:rStyle w:val="divdocumentright-boxdatetablesinglecolumn"/>
                      <w:rFonts w:ascii="Century Gothic" w:eastAsia="Century Gothic" w:hAnsi="Century Gothic" w:cs="Century Gothic"/>
                      <w:b/>
                      <w:bCs/>
                      <w:color w:val="343434"/>
                      <w:spacing w:val="4"/>
                      <w:sz w:val="22"/>
                      <w:szCs w:val="22"/>
                    </w:rPr>
                  </w:pPr>
                  <w:r w:rsidRPr="000D1157">
                    <w:rPr>
                      <w:rStyle w:val="divdocumentright-boxdatetablesinglecolumn"/>
                      <w:rFonts w:ascii="Century Gothic" w:eastAsia="Century Gothic" w:hAnsi="Century Gothic" w:cs="Century Gothic"/>
                      <w:b/>
                      <w:bCs/>
                      <w:color w:val="343434"/>
                      <w:spacing w:val="4"/>
                      <w:sz w:val="22"/>
                      <w:szCs w:val="22"/>
                    </w:rPr>
                    <w:t>RJM Water Distribution System (SWCC Owner)</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Working as a Consultant </w:t>
                  </w:r>
                  <w:r>
                    <w:rPr>
                      <w:rStyle w:val="divdocumentright-boxdatetablesinglecolumn"/>
                      <w:rFonts w:ascii="Century Gothic" w:eastAsia="Century Gothic" w:hAnsi="Century Gothic" w:cs="Century Gothic"/>
                      <w:color w:val="343434"/>
                      <w:spacing w:val="4"/>
                      <w:sz w:val="22"/>
                      <w:szCs w:val="22"/>
                    </w:rPr>
                    <w:t>Mechanical Engineer to review and qualify all project WPS's PQR's WPQ's, MOS, Procedures also issue all types of MS for welding and fabrication and to monitor all welding &amp; testing activities and the construction of a 450 KM pipeline &amp; 2 main pump stations</w:t>
                  </w:r>
                  <w:r>
                    <w:rPr>
                      <w:rStyle w:val="divdocumentright-boxdatetablesinglecolumn"/>
                      <w:rFonts w:ascii="Century Gothic" w:eastAsia="Century Gothic" w:hAnsi="Century Gothic" w:cs="Century Gothic"/>
                      <w:color w:val="343434"/>
                      <w:spacing w:val="4"/>
                      <w:sz w:val="22"/>
                      <w:szCs w:val="22"/>
                    </w:rPr>
                    <w:t xml:space="preserve"> with 9 reservoir tank farms, checking pumps shaft alignment with dial gauges and auto laser type.</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Attended project planning meetings to coordinate piping, tank systems designs with structural and civil teams to mitigate design conflicts and coordinate del</w:t>
                  </w:r>
                  <w:r>
                    <w:rPr>
                      <w:rStyle w:val="divdocumentright-boxdatetablesinglecolumn"/>
                      <w:rFonts w:ascii="Century Gothic" w:eastAsia="Century Gothic" w:hAnsi="Century Gothic" w:cs="Century Gothic"/>
                      <w:color w:val="343434"/>
                      <w:spacing w:val="4"/>
                      <w:sz w:val="22"/>
                      <w:szCs w:val="22"/>
                    </w:rPr>
                    <w:t>ivery timelines.</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Identified mechanical problems and determined best solutions for correction.</w:t>
                  </w:r>
                </w:p>
              </w:tc>
            </w:tr>
          </w:tbl>
          <w:p w:rsidR="00D32CFC" w:rsidRDefault="00D32CF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2017-02</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2019-04</w:t>
                  </w:r>
                </w:p>
              </w:tc>
              <w:tc>
                <w:tcPr>
                  <w:tcW w:w="520" w:type="dxa"/>
                  <w:tcMar>
                    <w:top w:w="20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Senior QA/QC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i/>
                      <w:iCs/>
                      <w:color w:val="343434"/>
                      <w:spacing w:val="4"/>
                      <w:sz w:val="22"/>
                      <w:szCs w:val="22"/>
                    </w:rPr>
                  </w:pPr>
                  <w:r w:rsidRPr="000D1157">
                    <w:rPr>
                      <w:rStyle w:val="span"/>
                      <w:rFonts w:ascii="Century Gothic" w:eastAsia="Century Gothic" w:hAnsi="Century Gothic" w:cs="Century Gothic"/>
                      <w:b/>
                      <w:bCs/>
                      <w:i/>
                      <w:iCs/>
                      <w:color w:val="343434"/>
                      <w:spacing w:val="4"/>
                      <w:sz w:val="22"/>
                      <w:szCs w:val="22"/>
                    </w:rPr>
                    <w:t>SEPCO III Shandong Electric Power Construction Cor,</w:t>
                  </w:r>
                  <w:r w:rsidRPr="000D1157">
                    <w:rPr>
                      <w:rStyle w:val="divdocumentright-boxdatetablesinglecolumn"/>
                      <w:rFonts w:ascii="Century Gothic" w:eastAsia="Century Gothic" w:hAnsi="Century Gothic" w:cs="Century Gothic"/>
                      <w:b/>
                      <w:bCs/>
                      <w:i/>
                      <w:iCs/>
                      <w:color w:val="343434"/>
                      <w:spacing w:val="4"/>
                      <w:sz w:val="22"/>
                      <w:szCs w:val="22"/>
                    </w:rPr>
                    <w:t xml:space="preserve"> </w:t>
                  </w:r>
                  <w:r w:rsidRPr="000D1157">
                    <w:rPr>
                      <w:rStyle w:val="span"/>
                      <w:rFonts w:ascii="Century Gothic" w:eastAsia="Century Gothic" w:hAnsi="Century Gothic" w:cs="Century Gothic"/>
                      <w:b/>
                      <w:bCs/>
                      <w:i/>
                      <w:iCs/>
                      <w:color w:val="343434"/>
                      <w:spacing w:val="4"/>
                      <w:sz w:val="22"/>
                      <w:szCs w:val="22"/>
                    </w:rPr>
                    <w:t xml:space="preserve">Zarqa, </w:t>
                  </w:r>
                  <w:r w:rsidR="000D1157">
                    <w:rPr>
                      <w:rStyle w:val="span"/>
                      <w:rFonts w:ascii="Century Gothic" w:eastAsia="Century Gothic" w:hAnsi="Century Gothic" w:cs="Century Gothic"/>
                      <w:b/>
                      <w:bCs/>
                      <w:i/>
                      <w:iCs/>
                      <w:color w:val="343434"/>
                      <w:spacing w:val="4"/>
                      <w:sz w:val="22"/>
                      <w:szCs w:val="22"/>
                    </w:rPr>
                    <w:t>Jordan</w:t>
                  </w:r>
                </w:p>
                <w:p w:rsidR="00D32CFC" w:rsidRPr="000D1157" w:rsidRDefault="0079556D">
                  <w:pPr>
                    <w:pStyle w:val="p"/>
                    <w:spacing w:line="360" w:lineRule="atLeast"/>
                    <w:ind w:right="300"/>
                    <w:rPr>
                      <w:rStyle w:val="divdocumentright-boxdatetablesinglecolumn"/>
                      <w:rFonts w:ascii="Century Gothic" w:eastAsia="Century Gothic" w:hAnsi="Century Gothic" w:cs="Century Gothic"/>
                      <w:b/>
                      <w:bCs/>
                      <w:color w:val="343434"/>
                      <w:spacing w:val="4"/>
                      <w:sz w:val="22"/>
                      <w:szCs w:val="22"/>
                    </w:rPr>
                  </w:pPr>
                  <w:r w:rsidRPr="000D1157">
                    <w:rPr>
                      <w:rStyle w:val="divdocumentright-boxdatetablesinglecolumn"/>
                      <w:rFonts w:ascii="Century Gothic" w:eastAsia="Century Gothic" w:hAnsi="Century Gothic" w:cs="Century Gothic"/>
                      <w:b/>
                      <w:bCs/>
                      <w:color w:val="343434"/>
                      <w:spacing w:val="4"/>
                      <w:sz w:val="22"/>
                      <w:szCs w:val="22"/>
                    </w:rPr>
                    <w:t>APZ ACWA Power Zarqa Power Plant EPC.</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Working as a </w:t>
                  </w:r>
                  <w:r>
                    <w:rPr>
                      <w:rStyle w:val="divdocumentright-boxdatetablesinglecolumn"/>
                      <w:rFonts w:ascii="Century Gothic" w:eastAsia="Century Gothic" w:hAnsi="Century Gothic" w:cs="Century Gothic"/>
                      <w:color w:val="343434"/>
                      <w:spacing w:val="4"/>
                      <w:sz w:val="22"/>
                      <w:szCs w:val="22"/>
                    </w:rPr>
                    <w:t>Senior Welding Engineer &amp; Senior QA/QC Engineer to issue and qualify all project WPS's PQR's WPQ's also issue all types of MS for welding and fabrication and to monitor all welding &amp; testing activities and the construction of 3x NEM HRSGs, 3xGE 9E Gas Turb</w:t>
                  </w:r>
                  <w:r>
                    <w:rPr>
                      <w:rStyle w:val="divdocumentright-boxdatetablesinglecolumn"/>
                      <w:rFonts w:ascii="Century Gothic" w:eastAsia="Century Gothic" w:hAnsi="Century Gothic" w:cs="Century Gothic"/>
                      <w:color w:val="343434"/>
                      <w:spacing w:val="4"/>
                      <w:sz w:val="22"/>
                      <w:szCs w:val="22"/>
                    </w:rPr>
                    <w:t>ine 1x Siemens Steam Turbine 9x storage tanks, ACC &amp; BOP, and provide site technical support and prepare all kind of reports &amp; KPIs and supervising QC personnel at the construction site and assure that all site quality measurements are acquired.</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check and </w:t>
                  </w:r>
                  <w:r>
                    <w:rPr>
                      <w:rStyle w:val="divdocumentright-boxdatetablesinglecolumn"/>
                      <w:rFonts w:ascii="Century Gothic" w:eastAsia="Century Gothic" w:hAnsi="Century Gothic" w:cs="Century Gothic"/>
                      <w:color w:val="343434"/>
                      <w:spacing w:val="4"/>
                      <w:sz w:val="22"/>
                      <w:szCs w:val="22"/>
                    </w:rPr>
                    <w:t xml:space="preserve">confirm all site pumps, </w:t>
                  </w:r>
                  <w:r>
                    <w:rPr>
                      <w:rStyle w:val="divdocumentright-boxdatetablesinglecolumn"/>
                      <w:rFonts w:ascii="Century Gothic" w:eastAsia="Century Gothic" w:hAnsi="Century Gothic" w:cs="Century Gothic"/>
                      <w:color w:val="343434"/>
                      <w:spacing w:val="4"/>
                      <w:sz w:val="22"/>
                      <w:szCs w:val="22"/>
                    </w:rPr>
                    <w:t>shaft alignment.</w:t>
                  </w:r>
                </w:p>
              </w:tc>
            </w:tr>
          </w:tbl>
          <w:p w:rsidR="00D32CFC" w:rsidRDefault="00D32CF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lastRenderedPageBreak/>
                    <w:t> </w:t>
                  </w:r>
                </w:p>
              </w:tc>
              <w:tc>
                <w:tcPr>
                  <w:tcW w:w="1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2016-02</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2016-12</w:t>
                  </w:r>
                </w:p>
              </w:tc>
              <w:tc>
                <w:tcPr>
                  <w:tcW w:w="520" w:type="dxa"/>
                  <w:tcMar>
                    <w:top w:w="20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Senior Quality Control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i/>
                      <w:iCs/>
                      <w:color w:val="343434"/>
                      <w:spacing w:val="4"/>
                      <w:sz w:val="22"/>
                      <w:szCs w:val="22"/>
                    </w:rPr>
                  </w:pPr>
                  <w:r w:rsidRPr="000D1157">
                    <w:rPr>
                      <w:rStyle w:val="span"/>
                      <w:rFonts w:ascii="Century Gothic" w:eastAsia="Century Gothic" w:hAnsi="Century Gothic" w:cs="Century Gothic"/>
                      <w:b/>
                      <w:bCs/>
                      <w:i/>
                      <w:iCs/>
                      <w:color w:val="343434"/>
                      <w:spacing w:val="4"/>
                      <w:sz w:val="22"/>
                      <w:szCs w:val="22"/>
                    </w:rPr>
                    <w:t>OHL Industrial,</w:t>
                  </w:r>
                  <w:r w:rsidRPr="000D1157">
                    <w:rPr>
                      <w:rStyle w:val="divdocumentright-boxdatetablesinglecolumn"/>
                      <w:rFonts w:ascii="Century Gothic" w:eastAsia="Century Gothic" w:hAnsi="Century Gothic" w:cs="Century Gothic"/>
                      <w:b/>
                      <w:bCs/>
                      <w:i/>
                      <w:iCs/>
                      <w:color w:val="343434"/>
                      <w:spacing w:val="4"/>
                      <w:sz w:val="22"/>
                      <w:szCs w:val="22"/>
                    </w:rPr>
                    <w:t xml:space="preserve"> </w:t>
                  </w:r>
                  <w:r w:rsidRPr="000D1157">
                    <w:rPr>
                      <w:rStyle w:val="span"/>
                      <w:rFonts w:ascii="Century Gothic" w:eastAsia="Century Gothic" w:hAnsi="Century Gothic" w:cs="Century Gothic"/>
                      <w:b/>
                      <w:bCs/>
                      <w:i/>
                      <w:iCs/>
                      <w:color w:val="343434"/>
                      <w:spacing w:val="4"/>
                      <w:sz w:val="22"/>
                      <w:szCs w:val="22"/>
                    </w:rPr>
                    <w:t xml:space="preserve">Amman, </w:t>
                  </w:r>
                  <w:r w:rsidR="000D1157">
                    <w:rPr>
                      <w:rStyle w:val="span"/>
                      <w:rFonts w:ascii="Century Gothic" w:eastAsia="Century Gothic" w:hAnsi="Century Gothic" w:cs="Century Gothic"/>
                      <w:b/>
                      <w:bCs/>
                      <w:i/>
                      <w:iCs/>
                      <w:color w:val="343434"/>
                      <w:spacing w:val="4"/>
                      <w:sz w:val="22"/>
                      <w:szCs w:val="22"/>
                    </w:rPr>
                    <w:t>Jordan</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sidRPr="000D1157">
                    <w:rPr>
                      <w:rStyle w:val="divdocumentright-boxdatetablesinglecolumn"/>
                      <w:rFonts w:ascii="Century Gothic" w:eastAsia="Century Gothic" w:hAnsi="Century Gothic" w:cs="Century Gothic"/>
                      <w:b/>
                      <w:bCs/>
                      <w:color w:val="343434"/>
                      <w:spacing w:val="4"/>
                      <w:sz w:val="22"/>
                      <w:szCs w:val="22"/>
                    </w:rPr>
                    <w:t>Amman Strategical Terminal for Petroleum Products (ASTPP).</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Working as a Senior Quality Control Engineer, to provide site </w:t>
                  </w:r>
                  <w:r>
                    <w:rPr>
                      <w:rStyle w:val="divdocumentright-boxdatetablesinglecolumn"/>
                      <w:rFonts w:ascii="Century Gothic" w:eastAsia="Century Gothic" w:hAnsi="Century Gothic" w:cs="Century Gothic"/>
                      <w:color w:val="343434"/>
                      <w:spacing w:val="4"/>
                      <w:sz w:val="22"/>
                      <w:szCs w:val="22"/>
                    </w:rPr>
                    <w:t>technical</w:t>
                  </w:r>
                  <w:r>
                    <w:rPr>
                      <w:rStyle w:val="divdocumentright-boxdatetablesinglecolumn"/>
                      <w:rFonts w:ascii="Century Gothic" w:eastAsia="Century Gothic" w:hAnsi="Century Gothic" w:cs="Century Gothic"/>
                      <w:color w:val="343434"/>
                      <w:spacing w:val="4"/>
                      <w:sz w:val="22"/>
                      <w:szCs w:val="22"/>
                    </w:rPr>
                    <w:br/>
                    <w:t>support and prepare all kind of reports &amp; KPIs and supervising QC personnel at the construction site and assure that all site quality measurements are acquired.</w:t>
                  </w:r>
                </w:p>
              </w:tc>
            </w:tr>
          </w:tbl>
          <w:p w:rsidR="00D32CFC" w:rsidRDefault="00D32CF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2015-03</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2016-01</w:t>
                  </w:r>
                </w:p>
              </w:tc>
              <w:tc>
                <w:tcPr>
                  <w:tcW w:w="520" w:type="dxa"/>
                  <w:tcMar>
                    <w:top w:w="20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Senior QA/QC Mechanical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i/>
                      <w:iCs/>
                      <w:color w:val="343434"/>
                      <w:spacing w:val="4"/>
                      <w:sz w:val="22"/>
                      <w:szCs w:val="22"/>
                      <w:lang w:val="nb-NO"/>
                    </w:rPr>
                  </w:pPr>
                  <w:r w:rsidRPr="000D1157">
                    <w:rPr>
                      <w:rStyle w:val="span"/>
                      <w:rFonts w:ascii="Century Gothic" w:eastAsia="Century Gothic" w:hAnsi="Century Gothic" w:cs="Century Gothic"/>
                      <w:b/>
                      <w:bCs/>
                      <w:i/>
                      <w:iCs/>
                      <w:color w:val="343434"/>
                      <w:spacing w:val="4"/>
                      <w:sz w:val="22"/>
                      <w:szCs w:val="22"/>
                      <w:lang w:val="nb-NO"/>
                    </w:rPr>
                    <w:t>J&amp;P Over Seas ,</w:t>
                  </w:r>
                  <w:r w:rsidRPr="000D1157">
                    <w:rPr>
                      <w:rStyle w:val="divdocumentright-boxdatetablesinglecolumn"/>
                      <w:rFonts w:ascii="Century Gothic" w:eastAsia="Century Gothic" w:hAnsi="Century Gothic" w:cs="Century Gothic"/>
                      <w:b/>
                      <w:bCs/>
                      <w:i/>
                      <w:iCs/>
                      <w:color w:val="343434"/>
                      <w:spacing w:val="4"/>
                      <w:sz w:val="22"/>
                      <w:szCs w:val="22"/>
                      <w:lang w:val="nb-NO"/>
                    </w:rPr>
                    <w:t xml:space="preserve"> </w:t>
                  </w:r>
                  <w:r w:rsidRPr="000D1157">
                    <w:rPr>
                      <w:rStyle w:val="span"/>
                      <w:rFonts w:ascii="Century Gothic" w:eastAsia="Century Gothic" w:hAnsi="Century Gothic" w:cs="Century Gothic"/>
                      <w:b/>
                      <w:bCs/>
                      <w:i/>
                      <w:iCs/>
                      <w:color w:val="343434"/>
                      <w:spacing w:val="4"/>
                      <w:sz w:val="22"/>
                      <w:szCs w:val="22"/>
                      <w:lang w:val="nb-NO"/>
                    </w:rPr>
                    <w:t xml:space="preserve">Amman, </w:t>
                  </w:r>
                  <w:r w:rsidR="000D1157" w:rsidRPr="000D1157">
                    <w:rPr>
                      <w:rStyle w:val="span"/>
                      <w:rFonts w:ascii="Century Gothic" w:eastAsia="Century Gothic" w:hAnsi="Century Gothic" w:cs="Century Gothic"/>
                      <w:b/>
                      <w:bCs/>
                      <w:i/>
                      <w:iCs/>
                      <w:color w:val="343434"/>
                      <w:spacing w:val="4"/>
                      <w:sz w:val="22"/>
                      <w:szCs w:val="22"/>
                      <w:lang w:val="nb-NO"/>
                    </w:rPr>
                    <w:t>Jordan</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sidRPr="000D1157">
                    <w:rPr>
                      <w:rStyle w:val="divdocumentright-boxdatetablesinglecolumn"/>
                      <w:rFonts w:ascii="Century Gothic" w:eastAsia="Century Gothic" w:hAnsi="Century Gothic" w:cs="Century Gothic"/>
                      <w:b/>
                      <w:bCs/>
                      <w:color w:val="343434"/>
                      <w:spacing w:val="4"/>
                      <w:sz w:val="22"/>
                      <w:szCs w:val="22"/>
                    </w:rPr>
                    <w:t>Queen Alia International Airport Expansion</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Inspect and report all the activates at the site preparing hydro test packages and tests also preparing and conducting light test for HVAC systems also the same for Firefighting system and chilled water, checking</w:t>
                  </w:r>
                  <w:r>
                    <w:rPr>
                      <w:rStyle w:val="divdocumentright-boxdatetablesinglecolumn"/>
                      <w:rFonts w:ascii="Century Gothic" w:eastAsia="Century Gothic" w:hAnsi="Century Gothic" w:cs="Century Gothic"/>
                      <w:color w:val="343434"/>
                      <w:spacing w:val="4"/>
                      <w:sz w:val="22"/>
                      <w:szCs w:val="22"/>
                    </w:rPr>
                    <w:t xml:space="preserve"> that all ducting and piping works are maintained as per the drawings, also issuing inspection requests and turn over packages for all MEP works and keeping all logs and records updated.</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Applied technical troubleshooting ability to create quality HVAC and </w:t>
                  </w:r>
                  <w:r>
                    <w:rPr>
                      <w:rStyle w:val="divdocumentright-boxdatetablesinglecolumn"/>
                      <w:rFonts w:ascii="Century Gothic" w:eastAsia="Century Gothic" w:hAnsi="Century Gothic" w:cs="Century Gothic"/>
                      <w:color w:val="343434"/>
                      <w:spacing w:val="4"/>
                      <w:sz w:val="22"/>
                      <w:szCs w:val="22"/>
                    </w:rPr>
                    <w:t>air control solutions.</w:t>
                  </w:r>
                </w:p>
              </w:tc>
            </w:tr>
          </w:tbl>
          <w:p w:rsidR="00D32CFC" w:rsidRDefault="00D32CF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2014-01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2015-03</w:t>
                  </w:r>
                </w:p>
              </w:tc>
              <w:tc>
                <w:tcPr>
                  <w:tcW w:w="520" w:type="dxa"/>
                  <w:tcMar>
                    <w:top w:w="20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Senior Mechanical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i/>
                      <w:iCs/>
                      <w:color w:val="343434"/>
                      <w:spacing w:val="4"/>
                      <w:sz w:val="22"/>
                      <w:szCs w:val="22"/>
                    </w:rPr>
                  </w:pPr>
                  <w:r w:rsidRPr="000D1157">
                    <w:rPr>
                      <w:rStyle w:val="span"/>
                      <w:rFonts w:ascii="Century Gothic" w:eastAsia="Century Gothic" w:hAnsi="Century Gothic" w:cs="Century Gothic"/>
                      <w:b/>
                      <w:bCs/>
                      <w:i/>
                      <w:iCs/>
                      <w:color w:val="343434"/>
                      <w:spacing w:val="4"/>
                      <w:sz w:val="22"/>
                      <w:szCs w:val="22"/>
                    </w:rPr>
                    <w:t>METKA S.A,</w:t>
                  </w:r>
                  <w:r w:rsidRPr="000D1157">
                    <w:rPr>
                      <w:rStyle w:val="divdocumentright-boxdatetablesinglecolumn"/>
                      <w:rFonts w:ascii="Century Gothic" w:eastAsia="Century Gothic" w:hAnsi="Century Gothic" w:cs="Century Gothic"/>
                      <w:b/>
                      <w:bCs/>
                      <w:i/>
                      <w:iCs/>
                      <w:color w:val="343434"/>
                      <w:spacing w:val="4"/>
                      <w:sz w:val="22"/>
                      <w:szCs w:val="22"/>
                    </w:rPr>
                    <w:t xml:space="preserve"> </w:t>
                  </w:r>
                  <w:r w:rsidRPr="000D1157">
                    <w:rPr>
                      <w:rStyle w:val="span"/>
                      <w:rFonts w:ascii="Century Gothic" w:eastAsia="Century Gothic" w:hAnsi="Century Gothic" w:cs="Century Gothic"/>
                      <w:b/>
                      <w:bCs/>
                      <w:i/>
                      <w:iCs/>
                      <w:color w:val="343434"/>
                      <w:spacing w:val="4"/>
                      <w:sz w:val="22"/>
                      <w:szCs w:val="22"/>
                    </w:rPr>
                    <w:t xml:space="preserve">Zarqa, </w:t>
                  </w:r>
                  <w:r w:rsidR="000D1157" w:rsidRPr="000D1157">
                    <w:rPr>
                      <w:rStyle w:val="span"/>
                      <w:rFonts w:ascii="Century Gothic" w:eastAsia="Century Gothic" w:hAnsi="Century Gothic" w:cs="Century Gothic"/>
                      <w:b/>
                      <w:bCs/>
                      <w:i/>
                      <w:iCs/>
                      <w:color w:val="343434"/>
                      <w:spacing w:val="4"/>
                      <w:sz w:val="22"/>
                      <w:szCs w:val="22"/>
                    </w:rPr>
                    <w:t>Jord</w:t>
                  </w:r>
                  <w:r w:rsidR="000D1157">
                    <w:rPr>
                      <w:rStyle w:val="span"/>
                      <w:rFonts w:ascii="Century Gothic" w:eastAsia="Century Gothic" w:hAnsi="Century Gothic" w:cs="Century Gothic"/>
                      <w:b/>
                      <w:bCs/>
                      <w:i/>
                      <w:iCs/>
                      <w:color w:val="343434"/>
                      <w:spacing w:val="4"/>
                      <w:sz w:val="22"/>
                      <w:szCs w:val="22"/>
                    </w:rPr>
                    <w:t>an</w:t>
                  </w:r>
                </w:p>
                <w:p w:rsidR="00D32CFC" w:rsidRPr="000D1157" w:rsidRDefault="0079556D">
                  <w:pPr>
                    <w:pStyle w:val="p"/>
                    <w:spacing w:line="360" w:lineRule="atLeast"/>
                    <w:ind w:right="300"/>
                    <w:rPr>
                      <w:rStyle w:val="divdocumentright-boxdatetablesinglecolumn"/>
                      <w:rFonts w:ascii="Century Gothic" w:eastAsia="Century Gothic" w:hAnsi="Century Gothic" w:cs="Century Gothic"/>
                      <w:b/>
                      <w:bCs/>
                      <w:color w:val="343434"/>
                      <w:spacing w:val="4"/>
                      <w:sz w:val="22"/>
                      <w:szCs w:val="22"/>
                    </w:rPr>
                  </w:pPr>
                  <w:r w:rsidRPr="000D1157">
                    <w:rPr>
                      <w:rStyle w:val="divdocumentright-boxdatetablesinglecolumn"/>
                      <w:rFonts w:ascii="Century Gothic" w:eastAsia="Century Gothic" w:hAnsi="Century Gothic" w:cs="Century Gothic"/>
                      <w:b/>
                      <w:bCs/>
                      <w:color w:val="343434"/>
                      <w:spacing w:val="4"/>
                      <w:sz w:val="22"/>
                      <w:szCs w:val="22"/>
                    </w:rPr>
                    <w:t>SAMRA Phase III Add-on Combined Cycle Power Plant.</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Responsible for all the reports and tests and qualifications and preparing the ASME Stamp documents "S, A, </w:t>
                  </w:r>
                  <w:r>
                    <w:rPr>
                      <w:rStyle w:val="divdocumentright-boxdatetablesinglecolumn"/>
                      <w:rFonts w:ascii="Century Gothic" w:eastAsia="Century Gothic" w:hAnsi="Century Gothic" w:cs="Century Gothic"/>
                      <w:color w:val="343434"/>
                      <w:spacing w:val="4"/>
                      <w:sz w:val="22"/>
                      <w:szCs w:val="22"/>
                    </w:rPr>
                    <w:t>PP, R" for the ASME Authorized Inspector &amp; preparing Hydrostatic test packages and walk downs.</w:t>
                  </w:r>
                  <w:r>
                    <w:rPr>
                      <w:rStyle w:val="divdocumentright-boxdatetablesinglecolumn"/>
                      <w:rFonts w:ascii="Century Gothic" w:eastAsia="Century Gothic" w:hAnsi="Century Gothic" w:cs="Century Gothic"/>
                      <w:color w:val="343434"/>
                      <w:spacing w:val="4"/>
                      <w:sz w:val="22"/>
                      <w:szCs w:val="22"/>
                    </w:rPr>
                    <w:br/>
                    <w:t>Also preparing all the NDT procedures and WPS, PQR, WPQ &amp; issuing all types of requests for inspection and extra works and supervise a team of QC inspectors.</w:t>
                  </w:r>
                </w:p>
              </w:tc>
            </w:tr>
          </w:tbl>
          <w:p w:rsidR="00D32CFC" w:rsidRDefault="00D32CF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2013-01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2014-01</w:t>
                  </w:r>
                </w:p>
              </w:tc>
              <w:tc>
                <w:tcPr>
                  <w:tcW w:w="520" w:type="dxa"/>
                  <w:tcMar>
                    <w:top w:w="20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QA/QC Mechanical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i/>
                      <w:iCs/>
                      <w:color w:val="343434"/>
                      <w:spacing w:val="4"/>
                      <w:sz w:val="22"/>
                      <w:szCs w:val="22"/>
                    </w:rPr>
                  </w:pPr>
                  <w:r w:rsidRPr="000D1157">
                    <w:rPr>
                      <w:rStyle w:val="span"/>
                      <w:rFonts w:ascii="Century Gothic" w:eastAsia="Century Gothic" w:hAnsi="Century Gothic" w:cs="Century Gothic"/>
                      <w:b/>
                      <w:bCs/>
                      <w:i/>
                      <w:iCs/>
                      <w:color w:val="343434"/>
                      <w:spacing w:val="4"/>
                      <w:sz w:val="22"/>
                      <w:szCs w:val="22"/>
                    </w:rPr>
                    <w:t>Experts Industrial Testing Services,</w:t>
                  </w:r>
                  <w:r w:rsidRPr="000D1157">
                    <w:rPr>
                      <w:rStyle w:val="divdocumentright-boxdatetablesinglecolumn"/>
                      <w:rFonts w:ascii="Century Gothic" w:eastAsia="Century Gothic" w:hAnsi="Century Gothic" w:cs="Century Gothic"/>
                      <w:b/>
                      <w:bCs/>
                      <w:i/>
                      <w:iCs/>
                      <w:color w:val="343434"/>
                      <w:spacing w:val="4"/>
                      <w:sz w:val="22"/>
                      <w:szCs w:val="22"/>
                    </w:rPr>
                    <w:t xml:space="preserve"> </w:t>
                  </w:r>
                  <w:r w:rsidRPr="000D1157">
                    <w:rPr>
                      <w:rStyle w:val="span"/>
                      <w:rFonts w:ascii="Century Gothic" w:eastAsia="Century Gothic" w:hAnsi="Century Gothic" w:cs="Century Gothic"/>
                      <w:b/>
                      <w:bCs/>
                      <w:i/>
                      <w:iCs/>
                      <w:color w:val="343434"/>
                      <w:spacing w:val="4"/>
                      <w:sz w:val="22"/>
                      <w:szCs w:val="22"/>
                    </w:rPr>
                    <w:t xml:space="preserve">Amman, </w:t>
                  </w:r>
                  <w:r w:rsidR="000D1157">
                    <w:rPr>
                      <w:rStyle w:val="span"/>
                      <w:rFonts w:ascii="Century Gothic" w:eastAsia="Century Gothic" w:hAnsi="Century Gothic" w:cs="Century Gothic"/>
                      <w:b/>
                      <w:bCs/>
                      <w:i/>
                      <w:iCs/>
                      <w:color w:val="343434"/>
                      <w:spacing w:val="4"/>
                      <w:sz w:val="22"/>
                      <w:szCs w:val="22"/>
                    </w:rPr>
                    <w:t>Jordan</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Working as QA/QC Engineer &amp; TPI for Two projects:</w:t>
                  </w:r>
                  <w:r>
                    <w:rPr>
                      <w:rStyle w:val="divdocumentright-boxdatetablesinglecolumn"/>
                      <w:rFonts w:ascii="Century Gothic" w:eastAsia="Century Gothic" w:hAnsi="Century Gothic" w:cs="Century Gothic"/>
                      <w:color w:val="343434"/>
                      <w:spacing w:val="4"/>
                      <w:sz w:val="22"/>
                      <w:szCs w:val="22"/>
                    </w:rPr>
                    <w:br/>
                  </w:r>
                  <w:r w:rsidRPr="000D1157">
                    <w:rPr>
                      <w:rStyle w:val="divdocumentright-boxdatetablesinglecolumn"/>
                      <w:rFonts w:ascii="Century Gothic" w:eastAsia="Century Gothic" w:hAnsi="Century Gothic" w:cs="Century Gothic"/>
                      <w:b/>
                      <w:bCs/>
                      <w:color w:val="343434"/>
                      <w:spacing w:val="4"/>
                      <w:sz w:val="22"/>
                      <w:szCs w:val="22"/>
                    </w:rPr>
                    <w:t>JIFCO Jordan India Fertilizer Company L.L.C Petro Chemical Plant SNCL EPC.</w:t>
                  </w:r>
                  <w:r>
                    <w:rPr>
                      <w:rStyle w:val="divdocumentright-boxdatetablesinglecolumn"/>
                      <w:rFonts w:ascii="Century Gothic" w:eastAsia="Century Gothic" w:hAnsi="Century Gothic" w:cs="Century Gothic"/>
                      <w:color w:val="343434"/>
                      <w:spacing w:val="4"/>
                      <w:sz w:val="22"/>
                      <w:szCs w:val="22"/>
                    </w:rPr>
                    <w:br/>
                    <w:t xml:space="preserve">Jordan – Al </w:t>
                  </w:r>
                  <w:proofErr w:type="spellStart"/>
                  <w:r>
                    <w:rPr>
                      <w:rStyle w:val="divdocumentright-boxdatetablesinglecolumn"/>
                      <w:rFonts w:ascii="Century Gothic" w:eastAsia="Century Gothic" w:hAnsi="Century Gothic" w:cs="Century Gothic"/>
                      <w:color w:val="343434"/>
                      <w:spacing w:val="4"/>
                      <w:sz w:val="22"/>
                      <w:szCs w:val="22"/>
                    </w:rPr>
                    <w:t>Shedyah</w:t>
                  </w:r>
                  <w:proofErr w:type="spellEnd"/>
                  <w:r>
                    <w:rPr>
                      <w:rStyle w:val="divdocumentright-boxdatetablesinglecolumn"/>
                      <w:rFonts w:ascii="Century Gothic" w:eastAsia="Century Gothic" w:hAnsi="Century Gothic" w:cs="Century Gothic"/>
                      <w:color w:val="343434"/>
                      <w:spacing w:val="4"/>
                      <w:sz w:val="22"/>
                      <w:szCs w:val="22"/>
                    </w:rPr>
                    <w:t xml:space="preserve"> – </w:t>
                  </w:r>
                  <w:proofErr w:type="spellStart"/>
                  <w:r>
                    <w:rPr>
                      <w:rStyle w:val="divdocumentright-boxdatetablesinglecolumn"/>
                      <w:rFonts w:ascii="Century Gothic" w:eastAsia="Century Gothic" w:hAnsi="Century Gothic" w:cs="Century Gothic"/>
                      <w:color w:val="343434"/>
                      <w:spacing w:val="4"/>
                      <w:sz w:val="22"/>
                      <w:szCs w:val="22"/>
                    </w:rPr>
                    <w:t>Ma'an</w:t>
                  </w:r>
                  <w:proofErr w:type="spellEnd"/>
                  <w:r>
                    <w:rPr>
                      <w:rStyle w:val="divdocumentright-boxdatetablesinglecolumn"/>
                      <w:rFonts w:ascii="Century Gothic" w:eastAsia="Century Gothic" w:hAnsi="Century Gothic" w:cs="Century Gothic"/>
                      <w:color w:val="343434"/>
                      <w:spacing w:val="4"/>
                      <w:sz w:val="22"/>
                      <w:szCs w:val="22"/>
                    </w:rPr>
                    <w:br/>
                  </w:r>
                  <w:r>
                    <w:rPr>
                      <w:rStyle w:val="divdocumentright-boxdatetablesinglecolumn"/>
                      <w:rFonts w:ascii="Century Gothic" w:eastAsia="Century Gothic" w:hAnsi="Century Gothic" w:cs="Century Gothic"/>
                      <w:color w:val="343434"/>
                      <w:spacing w:val="4"/>
                      <w:sz w:val="22"/>
                      <w:szCs w:val="22"/>
                    </w:rPr>
                    <w:lastRenderedPageBreak/>
                    <w:t>Working as TPI between MID Contracting &amp; SNCL &amp; Onshore as (QA/QC) Engineer for Tanks Erection &amp; Protective Coating Inspection.</w:t>
                  </w:r>
                  <w:r>
                    <w:rPr>
                      <w:rStyle w:val="divdocumentright-boxdatetablesinglecolumn"/>
                      <w:rFonts w:ascii="Century Gothic" w:eastAsia="Century Gothic" w:hAnsi="Century Gothic" w:cs="Century Gothic"/>
                      <w:color w:val="343434"/>
                      <w:spacing w:val="4"/>
                      <w:sz w:val="22"/>
                      <w:szCs w:val="22"/>
                    </w:rPr>
                    <w:br/>
                  </w:r>
                  <w:r w:rsidRPr="000D1157">
                    <w:rPr>
                      <w:rStyle w:val="divdocumentright-boxdatetablesinglecolumn"/>
                      <w:rFonts w:ascii="Century Gothic" w:eastAsia="Century Gothic" w:hAnsi="Century Gothic" w:cs="Century Gothic"/>
                      <w:b/>
                      <w:bCs/>
                      <w:color w:val="343434"/>
                      <w:spacing w:val="4"/>
                      <w:sz w:val="22"/>
                      <w:szCs w:val="22"/>
                    </w:rPr>
                    <w:t>IPP4 Power Plant Independent Power Producer (SGS Jordan)</w:t>
                  </w:r>
                  <w:r>
                    <w:rPr>
                      <w:rStyle w:val="divdocumentright-boxdatetablesinglecolumn"/>
                      <w:rFonts w:ascii="Century Gothic" w:eastAsia="Century Gothic" w:hAnsi="Century Gothic" w:cs="Century Gothic"/>
                      <w:color w:val="343434"/>
                      <w:spacing w:val="4"/>
                      <w:sz w:val="22"/>
                      <w:szCs w:val="22"/>
                    </w:rPr>
                    <w:br/>
                    <w:t>Jordan - Amman</w:t>
                  </w:r>
                  <w:r>
                    <w:rPr>
                      <w:rStyle w:val="divdocumentright-boxdatetablesinglecolumn"/>
                      <w:rFonts w:ascii="Century Gothic" w:eastAsia="Century Gothic" w:hAnsi="Century Gothic" w:cs="Century Gothic"/>
                      <w:color w:val="343434"/>
                      <w:spacing w:val="4"/>
                      <w:sz w:val="22"/>
                      <w:szCs w:val="22"/>
                    </w:rPr>
                    <w:br/>
                    <w:t>Service Order to SGS Jordan as a Tanks Inspector &amp; NDT</w:t>
                  </w:r>
                  <w:r>
                    <w:rPr>
                      <w:rStyle w:val="divdocumentright-boxdatetablesinglecolumn"/>
                      <w:rFonts w:ascii="Century Gothic" w:eastAsia="Century Gothic" w:hAnsi="Century Gothic" w:cs="Century Gothic"/>
                      <w:color w:val="343434"/>
                      <w:spacing w:val="4"/>
                      <w:sz w:val="22"/>
                      <w:szCs w:val="22"/>
                    </w:rPr>
                    <w:t xml:space="preserve"> Coordinator in</w:t>
                  </w:r>
                  <w:r>
                    <w:rPr>
                      <w:rStyle w:val="divdocumentright-boxdatetablesinglecolumn"/>
                      <w:rFonts w:ascii="Century Gothic" w:eastAsia="Century Gothic" w:hAnsi="Century Gothic" w:cs="Century Gothic"/>
                      <w:color w:val="343434"/>
                      <w:spacing w:val="4"/>
                      <w:sz w:val="22"/>
                      <w:szCs w:val="22"/>
                    </w:rPr>
                    <w:br/>
                  </w:r>
                  <w:r w:rsidRPr="000D1157">
                    <w:rPr>
                      <w:rStyle w:val="divdocumentright-boxdatetablesinglecolumn"/>
                      <w:rFonts w:ascii="Century Gothic" w:eastAsia="Century Gothic" w:hAnsi="Century Gothic" w:cs="Century Gothic"/>
                      <w:b/>
                      <w:bCs/>
                      <w:color w:val="343434"/>
                      <w:spacing w:val="4"/>
                      <w:sz w:val="22"/>
                      <w:szCs w:val="22"/>
                    </w:rPr>
                    <w:t>IPP4 Power Plant Project Wartsila EPC</w:t>
                  </w:r>
                  <w:r>
                    <w:rPr>
                      <w:rStyle w:val="divdocumentright-boxdatetablesinglecolumn"/>
                      <w:rFonts w:ascii="Century Gothic" w:eastAsia="Century Gothic" w:hAnsi="Century Gothic" w:cs="Century Gothic"/>
                      <w:color w:val="343434"/>
                      <w:spacing w:val="4"/>
                      <w:sz w:val="22"/>
                      <w:szCs w:val="22"/>
                    </w:rPr>
                    <w:t>.</w:t>
                  </w:r>
                </w:p>
              </w:tc>
            </w:tr>
          </w:tbl>
          <w:p w:rsidR="00D32CFC" w:rsidRDefault="00D32CFC">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2010-12</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2012-07</w:t>
                  </w:r>
                </w:p>
              </w:tc>
              <w:tc>
                <w:tcPr>
                  <w:tcW w:w="520" w:type="dxa"/>
                  <w:tcMar>
                    <w:top w:w="20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NDT Engineer</w:t>
                  </w:r>
                </w:p>
                <w:p w:rsidR="00D32CFC" w:rsidRPr="000D1157" w:rsidRDefault="0079556D">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b/>
                      <w:bCs/>
                      <w:color w:val="343434"/>
                      <w:spacing w:val="4"/>
                      <w:sz w:val="22"/>
                      <w:szCs w:val="22"/>
                    </w:rPr>
                  </w:pPr>
                  <w:r w:rsidRPr="000D1157">
                    <w:rPr>
                      <w:rStyle w:val="span"/>
                      <w:rFonts w:ascii="Century Gothic" w:eastAsia="Century Gothic" w:hAnsi="Century Gothic" w:cs="Century Gothic"/>
                      <w:b/>
                      <w:bCs/>
                      <w:color w:val="343434"/>
                      <w:spacing w:val="4"/>
                      <w:sz w:val="22"/>
                      <w:szCs w:val="22"/>
                    </w:rPr>
                    <w:t>National Inspection Services LLC,</w:t>
                  </w:r>
                  <w:r w:rsidRPr="000D1157">
                    <w:rPr>
                      <w:rStyle w:val="divdocumentright-boxdatetablesinglecolumn"/>
                      <w:rFonts w:ascii="Century Gothic" w:eastAsia="Century Gothic" w:hAnsi="Century Gothic" w:cs="Century Gothic"/>
                      <w:b/>
                      <w:bCs/>
                      <w:color w:val="343434"/>
                      <w:spacing w:val="4"/>
                      <w:sz w:val="22"/>
                      <w:szCs w:val="22"/>
                    </w:rPr>
                    <w:t xml:space="preserve"> </w:t>
                  </w:r>
                  <w:r w:rsidRPr="000D1157">
                    <w:rPr>
                      <w:rStyle w:val="span"/>
                      <w:rFonts w:ascii="Century Gothic" w:eastAsia="Century Gothic" w:hAnsi="Century Gothic" w:cs="Century Gothic"/>
                      <w:b/>
                      <w:bCs/>
                      <w:color w:val="343434"/>
                      <w:spacing w:val="4"/>
                      <w:sz w:val="22"/>
                      <w:szCs w:val="22"/>
                    </w:rPr>
                    <w:t>Amman, Amman</w:t>
                  </w:r>
                </w:p>
                <w:p w:rsidR="00D32CFC" w:rsidRDefault="0079556D">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Performing the Welding Inspection &amp; multi NDT engineer testing methods such as RT.UT.PT.MT. VT.</w:t>
                  </w:r>
                  <w:r>
                    <w:rPr>
                      <w:rStyle w:val="divdocumentright-boxdatetablesinglecolumn"/>
                      <w:rFonts w:ascii="Century Gothic" w:eastAsia="Century Gothic" w:hAnsi="Century Gothic" w:cs="Century Gothic"/>
                      <w:color w:val="343434"/>
                      <w:spacing w:val="4"/>
                      <w:sz w:val="22"/>
                      <w:szCs w:val="22"/>
                    </w:rPr>
                    <w:br/>
                  </w:r>
                  <w:r w:rsidRPr="000D1157">
                    <w:rPr>
                      <w:rStyle w:val="divdocumentright-boxdatetablesinglecolumn"/>
                      <w:rFonts w:ascii="Century Gothic" w:eastAsia="Century Gothic" w:hAnsi="Century Gothic" w:cs="Century Gothic"/>
                      <w:b/>
                      <w:bCs/>
                      <w:color w:val="343434"/>
                      <w:spacing w:val="4"/>
                      <w:sz w:val="22"/>
                      <w:szCs w:val="22"/>
                    </w:rPr>
                    <w:t xml:space="preserve">Al </w:t>
                  </w:r>
                  <w:proofErr w:type="spellStart"/>
                  <w:r w:rsidRPr="000D1157">
                    <w:rPr>
                      <w:rStyle w:val="divdocumentright-boxdatetablesinglecolumn"/>
                      <w:rFonts w:ascii="Century Gothic" w:eastAsia="Century Gothic" w:hAnsi="Century Gothic" w:cs="Century Gothic"/>
                      <w:b/>
                      <w:bCs/>
                      <w:color w:val="343434"/>
                      <w:spacing w:val="4"/>
                      <w:sz w:val="22"/>
                      <w:szCs w:val="22"/>
                    </w:rPr>
                    <w:t>Qatraneh</w:t>
                  </w:r>
                  <w:proofErr w:type="spellEnd"/>
                  <w:r w:rsidRPr="000D1157">
                    <w:rPr>
                      <w:rStyle w:val="divdocumentright-boxdatetablesinglecolumn"/>
                      <w:rFonts w:ascii="Century Gothic" w:eastAsia="Century Gothic" w:hAnsi="Century Gothic" w:cs="Century Gothic"/>
                      <w:b/>
                      <w:bCs/>
                      <w:color w:val="343434"/>
                      <w:spacing w:val="4"/>
                      <w:sz w:val="22"/>
                      <w:szCs w:val="22"/>
                    </w:rPr>
                    <w:t xml:space="preserve"> Power Station Combined Cycle Project (CCGT)</w:t>
                  </w:r>
                  <w:r w:rsidR="000D1157">
                    <w:rPr>
                      <w:rStyle w:val="divdocumentright-boxdatetablesinglecolumn"/>
                      <w:rFonts w:ascii="Century Gothic" w:eastAsia="Century Gothic" w:hAnsi="Century Gothic" w:cs="Century Gothic"/>
                      <w:b/>
                      <w:bCs/>
                      <w:color w:val="343434"/>
                      <w:spacing w:val="4"/>
                      <w:sz w:val="22"/>
                      <w:szCs w:val="22"/>
                    </w:rPr>
                    <w:t>.</w:t>
                  </w:r>
                  <w:r>
                    <w:rPr>
                      <w:rStyle w:val="divdocumentright-boxdatetablesinglecolumn"/>
                      <w:rFonts w:ascii="Century Gothic" w:eastAsia="Century Gothic" w:hAnsi="Century Gothic" w:cs="Century Gothic"/>
                      <w:color w:val="343434"/>
                      <w:spacing w:val="4"/>
                      <w:sz w:val="22"/>
                      <w:szCs w:val="22"/>
                    </w:rPr>
                    <w:br/>
                    <w:t xml:space="preserve">Jordan-Al </w:t>
                  </w:r>
                  <w:proofErr w:type="spellStart"/>
                  <w:r>
                    <w:rPr>
                      <w:rStyle w:val="divdocumentright-boxdatetablesinglecolumn"/>
                      <w:rFonts w:ascii="Century Gothic" w:eastAsia="Century Gothic" w:hAnsi="Century Gothic" w:cs="Century Gothic"/>
                      <w:color w:val="343434"/>
                      <w:spacing w:val="4"/>
                      <w:sz w:val="22"/>
                      <w:szCs w:val="22"/>
                    </w:rPr>
                    <w:t>Karak</w:t>
                  </w:r>
                  <w:proofErr w:type="spellEnd"/>
                  <w:r>
                    <w:rPr>
                      <w:rStyle w:val="divdocumentright-boxdatetablesinglecolumn"/>
                      <w:rFonts w:ascii="Century Gothic" w:eastAsia="Century Gothic" w:hAnsi="Century Gothic" w:cs="Century Gothic"/>
                      <w:color w:val="343434"/>
                      <w:spacing w:val="4"/>
                      <w:sz w:val="22"/>
                      <w:szCs w:val="22"/>
                    </w:rPr>
                    <w:t xml:space="preserve"> City</w:t>
                  </w:r>
                  <w:r>
                    <w:rPr>
                      <w:rStyle w:val="divdocumentright-boxdatetablesinglecolumn"/>
                      <w:rFonts w:ascii="Century Gothic" w:eastAsia="Century Gothic" w:hAnsi="Century Gothic" w:cs="Century Gothic"/>
                      <w:color w:val="343434"/>
                      <w:spacing w:val="4"/>
                      <w:sz w:val="22"/>
                      <w:szCs w:val="22"/>
                    </w:rPr>
                    <w:br/>
                  </w:r>
                  <w:r w:rsidRPr="000D1157">
                    <w:rPr>
                      <w:rStyle w:val="divdocumentright-boxdatetablesinglecolumn"/>
                      <w:rFonts w:ascii="Century Gothic" w:eastAsia="Century Gothic" w:hAnsi="Century Gothic" w:cs="Century Gothic"/>
                      <w:b/>
                      <w:bCs/>
                      <w:color w:val="343434"/>
                      <w:spacing w:val="4"/>
                      <w:sz w:val="22"/>
                      <w:szCs w:val="22"/>
                    </w:rPr>
                    <w:t xml:space="preserve">DISI Water </w:t>
                  </w:r>
                  <w:proofErr w:type="spellStart"/>
                  <w:r w:rsidRPr="000D1157">
                    <w:rPr>
                      <w:rStyle w:val="divdocumentright-boxdatetablesinglecolumn"/>
                      <w:rFonts w:ascii="Century Gothic" w:eastAsia="Century Gothic" w:hAnsi="Century Gothic" w:cs="Century Gothic"/>
                      <w:b/>
                      <w:bCs/>
                      <w:color w:val="343434"/>
                      <w:spacing w:val="4"/>
                      <w:sz w:val="22"/>
                      <w:szCs w:val="22"/>
                    </w:rPr>
                    <w:t>Transmision</w:t>
                  </w:r>
                  <w:proofErr w:type="spellEnd"/>
                  <w:r w:rsidRPr="000D1157">
                    <w:rPr>
                      <w:rStyle w:val="divdocumentright-boxdatetablesinglecolumn"/>
                      <w:rFonts w:ascii="Century Gothic" w:eastAsia="Century Gothic" w:hAnsi="Century Gothic" w:cs="Century Gothic"/>
                      <w:b/>
                      <w:bCs/>
                      <w:color w:val="343434"/>
                      <w:spacing w:val="4"/>
                      <w:sz w:val="22"/>
                      <w:szCs w:val="22"/>
                    </w:rPr>
                    <w:t xml:space="preserve"> Project 360 Km Pipe line</w:t>
                  </w:r>
                  <w:r w:rsidR="000D1157">
                    <w:rPr>
                      <w:rStyle w:val="divdocumentright-boxdatetablesinglecolumn"/>
                      <w:rFonts w:ascii="Century Gothic" w:eastAsia="Century Gothic" w:hAnsi="Century Gothic" w:cs="Century Gothic"/>
                      <w:b/>
                      <w:bCs/>
                      <w:color w:val="343434"/>
                      <w:spacing w:val="4"/>
                      <w:sz w:val="22"/>
                      <w:szCs w:val="22"/>
                    </w:rPr>
                    <w:t>.</w:t>
                  </w:r>
                  <w:r>
                    <w:rPr>
                      <w:rStyle w:val="divdocumentright-boxdatetablesinglecolumn"/>
                      <w:rFonts w:ascii="Century Gothic" w:eastAsia="Century Gothic" w:hAnsi="Century Gothic" w:cs="Century Gothic"/>
                      <w:color w:val="343434"/>
                      <w:spacing w:val="4"/>
                      <w:sz w:val="22"/>
                      <w:szCs w:val="22"/>
                    </w:rPr>
                    <w:br/>
                    <w:t xml:space="preserve">Jordan- </w:t>
                  </w:r>
                  <w:proofErr w:type="spellStart"/>
                  <w:r>
                    <w:rPr>
                      <w:rStyle w:val="divdocumentright-boxdatetablesinglecolumn"/>
                      <w:rFonts w:ascii="Century Gothic" w:eastAsia="Century Gothic" w:hAnsi="Century Gothic" w:cs="Century Gothic"/>
                      <w:color w:val="343434"/>
                      <w:spacing w:val="4"/>
                      <w:sz w:val="22"/>
                      <w:szCs w:val="22"/>
                    </w:rPr>
                    <w:t>Ma'an</w:t>
                  </w:r>
                  <w:proofErr w:type="spellEnd"/>
                  <w:r>
                    <w:rPr>
                      <w:rStyle w:val="divdocumentright-boxdatetablesinglecolumn"/>
                      <w:rFonts w:ascii="Century Gothic" w:eastAsia="Century Gothic" w:hAnsi="Century Gothic" w:cs="Century Gothic"/>
                      <w:color w:val="343434"/>
                      <w:spacing w:val="4"/>
                      <w:sz w:val="22"/>
                      <w:szCs w:val="22"/>
                    </w:rPr>
                    <w:t xml:space="preserve"> to Amman City</w:t>
                  </w:r>
                  <w:r>
                    <w:rPr>
                      <w:rStyle w:val="divdocumentright-boxdatetablesinglecolumn"/>
                      <w:rFonts w:ascii="Century Gothic" w:eastAsia="Century Gothic" w:hAnsi="Century Gothic" w:cs="Century Gothic"/>
                      <w:color w:val="343434"/>
                      <w:spacing w:val="4"/>
                      <w:sz w:val="22"/>
                      <w:szCs w:val="22"/>
                    </w:rPr>
                    <w:br/>
                  </w:r>
                  <w:r w:rsidRPr="000D1157">
                    <w:rPr>
                      <w:rStyle w:val="divdocumentright-boxdatetablesinglecolumn"/>
                      <w:rFonts w:ascii="Century Gothic" w:eastAsia="Century Gothic" w:hAnsi="Century Gothic" w:cs="Century Gothic"/>
                      <w:b/>
                      <w:bCs/>
                      <w:color w:val="343434"/>
                      <w:spacing w:val="4"/>
                      <w:sz w:val="22"/>
                      <w:szCs w:val="22"/>
                    </w:rPr>
                    <w:t>Amman East Power Station Combined Cycle Project</w:t>
                  </w:r>
                  <w:r>
                    <w:rPr>
                      <w:rStyle w:val="divdocumentright-boxdatetablesinglecolumn"/>
                      <w:rFonts w:ascii="Century Gothic" w:eastAsia="Century Gothic" w:hAnsi="Century Gothic" w:cs="Century Gothic"/>
                      <w:color w:val="343434"/>
                      <w:spacing w:val="4"/>
                      <w:sz w:val="22"/>
                      <w:szCs w:val="22"/>
                    </w:rPr>
                    <w:t xml:space="preserve"> </w:t>
                  </w:r>
                  <w:r w:rsidRPr="000D1157">
                    <w:rPr>
                      <w:rStyle w:val="divdocumentright-boxdatetablesinglecolumn"/>
                      <w:rFonts w:ascii="Century Gothic" w:eastAsia="Century Gothic" w:hAnsi="Century Gothic" w:cs="Century Gothic"/>
                      <w:b/>
                      <w:bCs/>
                      <w:color w:val="343434"/>
                      <w:spacing w:val="4"/>
                      <w:sz w:val="22"/>
                      <w:szCs w:val="22"/>
                    </w:rPr>
                    <w:t>(CCGT)</w:t>
                  </w:r>
                  <w:r>
                    <w:rPr>
                      <w:rStyle w:val="divdocumentright-boxdatetablesinglecolumn"/>
                      <w:rFonts w:ascii="Century Gothic" w:eastAsia="Century Gothic" w:hAnsi="Century Gothic" w:cs="Century Gothic"/>
                      <w:color w:val="343434"/>
                      <w:spacing w:val="4"/>
                      <w:sz w:val="22"/>
                      <w:szCs w:val="22"/>
                    </w:rPr>
                    <w:br/>
                    <w:t>Jordan- Amman City</w:t>
                  </w:r>
                </w:p>
              </w:tc>
            </w:tr>
          </w:tbl>
          <w:p w:rsidR="00D32CFC" w:rsidRDefault="0079556D">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D32CFC">
              <w:trPr>
                <w:tblCellSpacing w:w="0" w:type="dxa"/>
              </w:trPr>
              <w:tc>
                <w:tcPr>
                  <w:tcW w:w="5000" w:type="pct"/>
                  <w:shd w:val="clear" w:color="auto" w:fill="FFFFFF"/>
                  <w:tcMar>
                    <w:top w:w="60" w:type="dxa"/>
                    <w:left w:w="80" w:type="dxa"/>
                    <w:bottom w:w="60" w:type="dxa"/>
                    <w:right w:w="80" w:type="dxa"/>
                  </w:tcMar>
                  <w:vAlign w:val="bottom"/>
                  <w:hideMark/>
                </w:tcPr>
                <w:p w:rsidR="00D32CFC" w:rsidRDefault="0079556D">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Education</w:t>
                  </w:r>
                </w:p>
              </w:tc>
            </w:tr>
          </w:tbl>
          <w:p w:rsidR="00D32CFC" w:rsidRDefault="0079556D">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D32CFC" w:rsidRDefault="0079556D">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2005-06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2010-09</w:t>
                  </w:r>
                </w:p>
              </w:tc>
              <w:tc>
                <w:tcPr>
                  <w:tcW w:w="520" w:type="dxa"/>
                  <w:tcMar>
                    <w:top w:w="0" w:type="dxa"/>
                    <w:left w:w="0" w:type="dxa"/>
                    <w:bottom w:w="0" w:type="dxa"/>
                    <w:right w:w="0" w:type="dxa"/>
                  </w:tcMar>
                  <w:hideMark/>
                </w:tcPr>
                <w:p w:rsidR="00D32CFC" w:rsidRDefault="0079556D">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Bachelor of Science</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Mechanical Engineering</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Damascus University - </w:t>
                  </w:r>
                  <w:r>
                    <w:rPr>
                      <w:rStyle w:val="divdocumenteducationjoblocation"/>
                      <w:rFonts w:ascii="Century Gothic" w:eastAsia="Century Gothic" w:hAnsi="Century Gothic" w:cs="Century Gothic"/>
                      <w:color w:val="343434"/>
                      <w:spacing w:val="4"/>
                      <w:sz w:val="22"/>
                      <w:szCs w:val="22"/>
                    </w:rPr>
                    <w:t xml:space="preserve">Syria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Certified Welding Inspector</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American Welding Society - </w:t>
                  </w:r>
                  <w:r>
                    <w:rPr>
                      <w:rStyle w:val="divdocumenteducationjoblocation"/>
                      <w:rFonts w:ascii="Century Gothic" w:eastAsia="Century Gothic" w:hAnsi="Century Gothic" w:cs="Century Gothic"/>
                      <w:color w:val="343434"/>
                      <w:spacing w:val="4"/>
                      <w:sz w:val="22"/>
                      <w:szCs w:val="22"/>
                    </w:rPr>
                    <w:t>USA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ASNT</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NDT Level II RT.UT.PAUT.MT.PT.VT.RTFI</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ASNT - </w:t>
                  </w:r>
                  <w:r>
                    <w:rPr>
                      <w:rStyle w:val="divdocumenteducationjoblocation"/>
                      <w:rFonts w:ascii="Century Gothic" w:eastAsia="Century Gothic" w:hAnsi="Century Gothic" w:cs="Century Gothic"/>
                      <w:color w:val="343434"/>
                      <w:spacing w:val="4"/>
                      <w:sz w:val="22"/>
                      <w:szCs w:val="22"/>
                    </w:rPr>
                    <w:t>USA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 xml:space="preserve">Authorized </w:t>
                  </w:r>
                  <w:r>
                    <w:rPr>
                      <w:rStyle w:val="divdocumentdegree"/>
                      <w:rFonts w:ascii="Century Gothic" w:eastAsia="Century Gothic" w:hAnsi="Century Gothic" w:cs="Century Gothic"/>
                      <w:b/>
                      <w:bCs/>
                      <w:color w:val="343434"/>
                      <w:spacing w:val="4"/>
                    </w:rPr>
                    <w:t>Inspector</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API-570 Piping Inspector</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American Petroleum Institute - </w:t>
                  </w:r>
                  <w:r>
                    <w:rPr>
                      <w:rStyle w:val="divdocumenteducationjoblocation"/>
                      <w:rFonts w:ascii="Century Gothic" w:eastAsia="Century Gothic" w:hAnsi="Century Gothic" w:cs="Century Gothic"/>
                      <w:color w:val="343434"/>
                      <w:spacing w:val="4"/>
                      <w:sz w:val="22"/>
                      <w:szCs w:val="22"/>
                    </w:rPr>
                    <w:t>U</w:t>
                  </w:r>
                  <w:r w:rsidR="000D1157">
                    <w:rPr>
                      <w:rStyle w:val="divdocumenteducationjoblocation"/>
                      <w:rFonts w:ascii="Century Gothic" w:eastAsia="Century Gothic" w:hAnsi="Century Gothic" w:cs="Century Gothic"/>
                      <w:color w:val="343434"/>
                      <w:spacing w:val="4"/>
                      <w:sz w:val="22"/>
                      <w:szCs w:val="22"/>
                    </w:rPr>
                    <w:t>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0D1157" w:rsidRDefault="000D1157">
                  <w:pPr>
                    <w:pStyle w:val="divdocumentright-boxsectioneducationsinglecolumnpaddedline"/>
                    <w:spacing w:after="80" w:line="360" w:lineRule="atLeast"/>
                    <w:ind w:right="300"/>
                    <w:rPr>
                      <w:rStyle w:val="divdocumentdegree"/>
                      <w:rFonts w:ascii="Century Gothic" w:eastAsia="Century Gothic" w:hAnsi="Century Gothic" w:cs="Century Gothic"/>
                      <w:b/>
                      <w:bCs/>
                      <w:color w:val="343434"/>
                      <w:spacing w:val="4"/>
                    </w:rPr>
                  </w:pPr>
                </w:p>
                <w:p w:rsidR="0079556D" w:rsidRDefault="0079556D">
                  <w:pPr>
                    <w:pStyle w:val="divdocumentright-boxsectioneducationsinglecolumnpaddedline"/>
                    <w:spacing w:after="80" w:line="360" w:lineRule="atLeast"/>
                    <w:ind w:right="300"/>
                    <w:rPr>
                      <w:rStyle w:val="divdocumentdegree"/>
                      <w:rFonts w:ascii="Century Gothic" w:eastAsia="Century Gothic" w:hAnsi="Century Gothic" w:cs="Century Gothic"/>
                      <w:b/>
                      <w:bCs/>
                      <w:color w:val="343434"/>
                      <w:spacing w:val="4"/>
                    </w:rPr>
                  </w:pPr>
                </w:p>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lastRenderedPageBreak/>
                    <w:t>Authorized Inspector</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 xml:space="preserve">API 653 Above Ground Storage Tank Inspector </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American Petroleum Institute - </w:t>
                  </w:r>
                  <w:r>
                    <w:rPr>
                      <w:rStyle w:val="divdocumenteducationjoblocation"/>
                      <w:rFonts w:ascii="Century Gothic" w:eastAsia="Century Gothic" w:hAnsi="Century Gothic" w:cs="Century Gothic"/>
                      <w:color w:val="343434"/>
                      <w:spacing w:val="4"/>
                      <w:sz w:val="22"/>
                      <w:szCs w:val="22"/>
                    </w:rPr>
                    <w:t>USA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programline"/>
                      <w:rFonts w:ascii="Century Gothic" w:eastAsia="Century Gothic" w:hAnsi="Century Gothic" w:cs="Century Gothic"/>
                      <w:b/>
                      <w:bCs/>
                      <w:color w:val="343434"/>
                      <w:spacing w:val="4"/>
                    </w:rPr>
                    <w:t xml:space="preserve">ISO 9001 Auditor </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SGS - </w:t>
                  </w:r>
                  <w:r>
                    <w:rPr>
                      <w:rStyle w:val="divdocumenteducationjoblocation"/>
                      <w:rFonts w:ascii="Century Gothic" w:eastAsia="Century Gothic" w:hAnsi="Century Gothic" w:cs="Century Gothic"/>
                      <w:color w:val="343434"/>
                      <w:spacing w:val="4"/>
                      <w:sz w:val="22"/>
                      <w:szCs w:val="22"/>
                    </w:rPr>
                    <w:t>Amman</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programline"/>
                      <w:rFonts w:ascii="Century Gothic" w:eastAsia="Century Gothic" w:hAnsi="Century Gothic" w:cs="Century Gothic"/>
                      <w:b/>
                      <w:bCs/>
                      <w:color w:val="343434"/>
                      <w:spacing w:val="4"/>
                    </w:rPr>
                    <w:t xml:space="preserve">National Board Inspection Code Inspection, </w:t>
                  </w:r>
                  <w:r>
                    <w:rPr>
                      <w:rStyle w:val="divdocumentprogramline"/>
                      <w:rFonts w:ascii="Century Gothic" w:eastAsia="Century Gothic" w:hAnsi="Century Gothic" w:cs="Century Gothic"/>
                      <w:b/>
                      <w:bCs/>
                      <w:color w:val="343434"/>
                      <w:spacing w:val="4"/>
                    </w:rPr>
                    <w:t xml:space="preserve">Installation </w:t>
                  </w:r>
                  <w:r>
                    <w:rPr>
                      <w:rStyle w:val="divdocumentprogramline"/>
                      <w:rFonts w:ascii="Century Gothic" w:eastAsia="Century Gothic" w:hAnsi="Century Gothic" w:cs="Century Gothic"/>
                      <w:b/>
                      <w:bCs/>
                      <w:color w:val="343434"/>
                      <w:spacing w:val="4"/>
                    </w:rPr>
                    <w:t xml:space="preserve"> </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National Board Of Boiler &amp; Pressure Vessel - </w:t>
                  </w:r>
                  <w:r>
                    <w:rPr>
                      <w:rStyle w:val="divdocumenteducationjoblocation"/>
                      <w:rFonts w:ascii="Century Gothic" w:eastAsia="Century Gothic" w:hAnsi="Century Gothic" w:cs="Century Gothic"/>
                      <w:color w:val="343434"/>
                      <w:spacing w:val="4"/>
                      <w:sz w:val="22"/>
                      <w:szCs w:val="22"/>
                    </w:rPr>
                    <w:t>USA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programline"/>
                      <w:rFonts w:ascii="Century Gothic" w:eastAsia="Century Gothic" w:hAnsi="Century Gothic" w:cs="Century Gothic"/>
                      <w:b/>
                      <w:bCs/>
                      <w:color w:val="343434"/>
                      <w:spacing w:val="4"/>
                    </w:rPr>
                    <w:t>ASME Standards &amp; Certification</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American Society Of Mechanical Engineers - </w:t>
                  </w:r>
                  <w:r>
                    <w:rPr>
                      <w:rStyle w:val="divdocumenteducationjoblocation"/>
                      <w:rFonts w:ascii="Century Gothic" w:eastAsia="Century Gothic" w:hAnsi="Century Gothic" w:cs="Century Gothic"/>
                      <w:color w:val="343434"/>
                      <w:spacing w:val="4"/>
                      <w:sz w:val="22"/>
                      <w:szCs w:val="22"/>
                    </w:rPr>
                    <w:t>USA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D32CFC">
              <w:trPr>
                <w:tblCellSpacing w:w="0" w:type="dxa"/>
              </w:trPr>
              <w:tc>
                <w:tcPr>
                  <w:tcW w:w="300" w:type="dxa"/>
                  <w:tcMar>
                    <w:top w:w="200" w:type="dxa"/>
                    <w:left w:w="0" w:type="dxa"/>
                    <w:bottom w:w="0" w:type="dxa"/>
                    <w:right w:w="0" w:type="dxa"/>
                  </w:tcMar>
                  <w:hideMark/>
                </w:tcPr>
                <w:p w:rsidR="00D32CFC" w:rsidRDefault="0079556D">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D32CFC" w:rsidRDefault="00D32CF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hideMark/>
                </w:tcPr>
                <w:p w:rsidR="00D32CFC" w:rsidRDefault="0079556D">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D32CFC" w:rsidRDefault="0079556D">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bookmarkStart w:id="0" w:name="_GoBack"/>
                  <w:bookmarkEnd w:id="0"/>
                  <w:r>
                    <w:rPr>
                      <w:rStyle w:val="divdocumentprogramline"/>
                      <w:rFonts w:ascii="Century Gothic" w:eastAsia="Century Gothic" w:hAnsi="Century Gothic" w:cs="Century Gothic"/>
                      <w:b/>
                      <w:bCs/>
                      <w:color w:val="343434"/>
                      <w:spacing w:val="4"/>
                    </w:rPr>
                    <w:t xml:space="preserve">Bolting Specialist </w:t>
                  </w:r>
                </w:p>
                <w:p w:rsidR="00D32CFC" w:rsidRDefault="0079556D">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American Society Of </w:t>
                  </w:r>
                  <w:r>
                    <w:rPr>
                      <w:rStyle w:val="span"/>
                      <w:rFonts w:ascii="Century Gothic" w:eastAsia="Century Gothic" w:hAnsi="Century Gothic" w:cs="Century Gothic"/>
                      <w:i/>
                      <w:iCs/>
                      <w:color w:val="343434"/>
                      <w:spacing w:val="4"/>
                      <w:sz w:val="22"/>
                      <w:szCs w:val="22"/>
                    </w:rPr>
                    <w:t xml:space="preserve">Mechanical Engineers - </w:t>
                  </w:r>
                  <w:r>
                    <w:rPr>
                      <w:rStyle w:val="divdocumenteducationjoblocation"/>
                      <w:rFonts w:ascii="Century Gothic" w:eastAsia="Century Gothic" w:hAnsi="Century Gothic" w:cs="Century Gothic"/>
                      <w:color w:val="343434"/>
                      <w:spacing w:val="4"/>
                      <w:sz w:val="22"/>
                      <w:szCs w:val="22"/>
                    </w:rPr>
                    <w:t>USA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D32CFC" w:rsidRDefault="00D32CFC">
            <w:pPr>
              <w:rPr>
                <w:rStyle w:val="divdocumentright-box"/>
                <w:rFonts w:ascii="Century Gothic" w:eastAsia="Century Gothic" w:hAnsi="Century Gothic" w:cs="Century Gothic"/>
              </w:rPr>
            </w:pPr>
          </w:p>
        </w:tc>
      </w:tr>
    </w:tbl>
    <w:p w:rsidR="00D32CFC" w:rsidRDefault="0079556D">
      <w:pPr>
        <w:spacing w:line="20" w:lineRule="auto"/>
      </w:pPr>
      <w:r>
        <w:rPr>
          <w:color w:val="FFFFFF"/>
          <w:sz w:val="2"/>
        </w:rPr>
        <w:lastRenderedPageBreak/>
        <w:t>.</w:t>
      </w:r>
    </w:p>
    <w:sectPr w:rsidR="00D32CF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97C02CD-E719-4A4F-8C86-AA1E9398FE98}"/>
    <w:embedBold r:id="rId2" w:fontKey="{4B52F12C-8E2F-4776-B95A-F20950AFBCD3}"/>
    <w:embedItalic r:id="rId3" w:fontKey="{6E552570-5F3B-4CC7-8641-0C5F262ED016}"/>
    <w:embedBoldItalic r:id="rId4" w:fontKey="{3483E15D-E2F7-402F-940E-AD1FD007E89B}"/>
  </w:font>
  <w:font w:name="Calibri Light">
    <w:panose1 w:val="020F0302020204030204"/>
    <w:charset w:val="00"/>
    <w:family w:val="swiss"/>
    <w:pitch w:val="variable"/>
    <w:sig w:usb0="E0002AFF" w:usb1="C000247B" w:usb2="00000009" w:usb3="00000000" w:csb0="000001FF" w:csb1="00000000"/>
    <w:embedRegular r:id="rId5" w:fontKey="{640CD529-0AEE-4D20-9E0D-BD1CFE8E99C1}"/>
  </w:font>
  <w:font w:name="Calibri">
    <w:panose1 w:val="020F0502020204030204"/>
    <w:charset w:val="00"/>
    <w:family w:val="swiss"/>
    <w:pitch w:val="variable"/>
    <w:sig w:usb0="E0002EFF" w:usb1="C000247B" w:usb2="00000009" w:usb3="00000000" w:csb0="000001FF" w:csb1="00000000"/>
    <w:embedRegular r:id="rId6" w:fontKey="{67B9C1F6-A275-4E83-8E67-445BB587DA1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623CF93E">
      <w:start w:val="1"/>
      <w:numFmt w:val="bullet"/>
      <w:lvlText w:val=""/>
      <w:lvlJc w:val="left"/>
      <w:pPr>
        <w:tabs>
          <w:tab w:val="num" w:pos="720"/>
        </w:tabs>
        <w:ind w:left="720" w:hanging="360"/>
      </w:pPr>
      <w:rPr>
        <w:rFonts w:ascii="Symbol" w:hAnsi="Symbol"/>
      </w:rPr>
    </w:lvl>
    <w:lvl w:ilvl="1" w:tplc="4D1CA064">
      <w:start w:val="1"/>
      <w:numFmt w:val="bullet"/>
      <w:lvlText w:val="o"/>
      <w:lvlJc w:val="left"/>
      <w:pPr>
        <w:tabs>
          <w:tab w:val="num" w:pos="1440"/>
        </w:tabs>
        <w:ind w:left="1440" w:hanging="360"/>
      </w:pPr>
      <w:rPr>
        <w:rFonts w:ascii="Courier New" w:hAnsi="Courier New"/>
      </w:rPr>
    </w:lvl>
    <w:lvl w:ilvl="2" w:tplc="A894ADBE">
      <w:start w:val="1"/>
      <w:numFmt w:val="bullet"/>
      <w:lvlText w:val=""/>
      <w:lvlJc w:val="left"/>
      <w:pPr>
        <w:tabs>
          <w:tab w:val="num" w:pos="2160"/>
        </w:tabs>
        <w:ind w:left="2160" w:hanging="360"/>
      </w:pPr>
      <w:rPr>
        <w:rFonts w:ascii="Wingdings" w:hAnsi="Wingdings"/>
      </w:rPr>
    </w:lvl>
    <w:lvl w:ilvl="3" w:tplc="BE40241C">
      <w:start w:val="1"/>
      <w:numFmt w:val="bullet"/>
      <w:lvlText w:val=""/>
      <w:lvlJc w:val="left"/>
      <w:pPr>
        <w:tabs>
          <w:tab w:val="num" w:pos="2880"/>
        </w:tabs>
        <w:ind w:left="2880" w:hanging="360"/>
      </w:pPr>
      <w:rPr>
        <w:rFonts w:ascii="Symbol" w:hAnsi="Symbol"/>
      </w:rPr>
    </w:lvl>
    <w:lvl w:ilvl="4" w:tplc="C71C1836">
      <w:start w:val="1"/>
      <w:numFmt w:val="bullet"/>
      <w:lvlText w:val="o"/>
      <w:lvlJc w:val="left"/>
      <w:pPr>
        <w:tabs>
          <w:tab w:val="num" w:pos="3600"/>
        </w:tabs>
        <w:ind w:left="3600" w:hanging="360"/>
      </w:pPr>
      <w:rPr>
        <w:rFonts w:ascii="Courier New" w:hAnsi="Courier New"/>
      </w:rPr>
    </w:lvl>
    <w:lvl w:ilvl="5" w:tplc="38347532">
      <w:start w:val="1"/>
      <w:numFmt w:val="bullet"/>
      <w:lvlText w:val=""/>
      <w:lvlJc w:val="left"/>
      <w:pPr>
        <w:tabs>
          <w:tab w:val="num" w:pos="4320"/>
        </w:tabs>
        <w:ind w:left="4320" w:hanging="360"/>
      </w:pPr>
      <w:rPr>
        <w:rFonts w:ascii="Wingdings" w:hAnsi="Wingdings"/>
      </w:rPr>
    </w:lvl>
    <w:lvl w:ilvl="6" w:tplc="7FCE656C">
      <w:start w:val="1"/>
      <w:numFmt w:val="bullet"/>
      <w:lvlText w:val=""/>
      <w:lvlJc w:val="left"/>
      <w:pPr>
        <w:tabs>
          <w:tab w:val="num" w:pos="5040"/>
        </w:tabs>
        <w:ind w:left="5040" w:hanging="360"/>
      </w:pPr>
      <w:rPr>
        <w:rFonts w:ascii="Symbol" w:hAnsi="Symbol"/>
      </w:rPr>
    </w:lvl>
    <w:lvl w:ilvl="7" w:tplc="628A9D36">
      <w:start w:val="1"/>
      <w:numFmt w:val="bullet"/>
      <w:lvlText w:val="o"/>
      <w:lvlJc w:val="left"/>
      <w:pPr>
        <w:tabs>
          <w:tab w:val="num" w:pos="5760"/>
        </w:tabs>
        <w:ind w:left="5760" w:hanging="360"/>
      </w:pPr>
      <w:rPr>
        <w:rFonts w:ascii="Courier New" w:hAnsi="Courier New"/>
      </w:rPr>
    </w:lvl>
    <w:lvl w:ilvl="8" w:tplc="C49E8FE0">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D32CFC"/>
    <w:rsid w:val="000D1157"/>
    <w:rsid w:val="005135BE"/>
    <w:rsid w:val="0079556D"/>
    <w:rsid w:val="00965307"/>
    <w:rsid w:val="00D32CFC"/>
    <w:rsid w:val="00F83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AF47A"/>
  <w15:docId w15:val="{3401D918-F103-4566-A2E3-31693F46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ratvcontainer">
    <w:name w:val="ratvcontainer"/>
    <w:basedOn w:val="Normal"/>
    <w:pPr>
      <w:spacing w:line="280" w:lineRule="atLeast"/>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table" w:customStyle="1" w:styleId="divdocumentsectionexperienceparagraph">
    <w:name w:val="div_document_section_experience_paragraph"/>
    <w:basedOn w:val="TableNormal"/>
    <w:tblPr/>
    <w:trPr>
      <w:hidden/>
    </w:t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table" w:customStyle="1" w:styleId="divdocument">
    <w:name w:val="div_document"/>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Mohammad MorshedNaserMechanical Engineer</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Mohammad MorshedNaserMechanical Engineer</dc:title>
  <cp:lastModifiedBy>Saleh, Mohammad</cp:lastModifiedBy>
  <cp:revision>4</cp:revision>
  <dcterms:created xsi:type="dcterms:W3CDTF">2020-07-11T08:32:00Z</dcterms:created>
  <dcterms:modified xsi:type="dcterms:W3CDTF">2020-07-11T08:44:00Z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zKMAAB+LCAAAAAAABAAUmcWSg1AURD+IBW5LCO5uO9wlOHz9ZLYpCp7c7j5dIXGBxzmEgHEYRTAcRaEPIVCogOEYj2IwYh62qoKx6QczcZaN+aWzZR+E8IH2PjAqoiwU5gEBFRA6Cz3Bfc00rz1v8gte/WgSJnS0I9FoRLxRQodUOWLfiq9ad8b0OU4ipjIB/Uw6a3wxRunO79SqlXQBQSQoul5wB8bp92Z4EkiYmjU1GOBz5BnPjAlFiQTdsfO</vt:lpwstr>
  </property>
  <property fmtid="{D5CDD505-2E9C-101B-9397-08002B2CF9AE}" pid="3" name="x1ye=1">
    <vt:lpwstr>SEqQQeFxb5IaO74TYHdLqIho+NpsWy7RuDrE1TQXrceBRRLaI4fBhn1YJn7CFJI2rSuDx+9ivXwtVK/Bb76x3eXTyvU5L9jATo8PNJiV1TG6TLeQk0UFBOug8aHD741FU/KzhU9/DvZzWdGuN7zBk6ZD18Rb+UxXIZxlZWk95XugUIu1CDGCvPmf5PeW/3dH4rCGgWzkR3/WdQ3VW0ydY6jBDBb0Jp7Hr7fMLTka3fi5arMKpp4Iiku3evFyJ8U</vt:lpwstr>
  </property>
  <property fmtid="{D5CDD505-2E9C-101B-9397-08002B2CF9AE}" pid="4" name="x1ye=10">
    <vt:lpwstr>XMdgN4KWY0bPVxr8Gd5d4EuV68eiuorsAV8+fnJ9YInKlYXlT2ZoME2cURtJNR79ktl8Q9BN9139kDSL4XLXXrodR++Tn15HS94RUMBaiWIrBVGO0ygP3Yik8eBefPt68ElfvvdXyicYqJdelQWUBYxfOKbcOVFn3KKSuZhqFXCiBQxmhR0Y1N4X2FbTKR2Qgz++OOaLPY+7xaGPr45Hg8OxvgR10JhRQ6PKMjB8JVsXpnHfMRzkHHFeUZm7OFu</vt:lpwstr>
  </property>
  <property fmtid="{D5CDD505-2E9C-101B-9397-08002B2CF9AE}" pid="5" name="x1ye=100">
    <vt:lpwstr>YFNXVO+/uxROUdWPHbUZmiPxRL2Fmkpx1a82EhKq3gZz79Ys0Had1iegMR940VtsfGJmD7x7B3MV4ZvRv9grDfwjDK9ao1Jgmur4S/nK8dNSIRaXYcl/iVc1YzPj3DxH4NQQu422O8A/3YHpdi/iPls/8BrO7sTsH281DsAiNKvoe7TCVSDlbFQesCZ/X+a1sG9/K9aRqaSDeAgS/p9UD4Jr+v9GA6yiv1uEo9NB6tYg2EOeHQhLYN+DJYAKf3I</vt:lpwstr>
  </property>
  <property fmtid="{D5CDD505-2E9C-101B-9397-08002B2CF9AE}" pid="6" name="x1ye=101">
    <vt:lpwstr>4htDEBcuqe/qPu+vG8D1zVSC6yhUPecnytdMIKG6LlLfOl/ZWPU+edrGgi2oJTwQneocZVLwaNjL9r3kVKmCwu3WdD67zeGqVdIOI8+WhV8Wt6rPYCHnTn9edkwqHQqDd5/RBd5F+64/4W8enSjKNFsgAq1Joh1kQfKWY3RxY4LfD1+CEAtrJ++As1r5Z93k2H21mpxFyV+5Nq6NDdJQLoCjQbeyjJg2DiI11k5D09KmUqcXLqbFbI2O2RR/zRn</vt:lpwstr>
  </property>
  <property fmtid="{D5CDD505-2E9C-101B-9397-08002B2CF9AE}" pid="7" name="x1ye=102">
    <vt:lpwstr>PnKkWa4XVZP0A0faHFefCZFnTOtutvcCFMjPiqwFP2A5sgPM7ll4TGpmQN/wNU0b5P6XeabUcZ/j/U3Sp5V4j8kViusrJkebsXZQHyScPw0lDG1s8gEgPOJIH88Y0BcPIqZy17s2+AUr+bdvEzLhSI1E/HsvGodTc+AconExZ1GCvjzABYOyuNyxZuUuZYeskqq5hrxd7HypwV2cHD/IvKFVOieSrxr8GZsWT393IoHVsc4S13KYPLzTV32GXW9</vt:lpwstr>
  </property>
  <property fmtid="{D5CDD505-2E9C-101B-9397-08002B2CF9AE}" pid="8" name="x1ye=103">
    <vt:lpwstr>+E7hCHFJWzepkqR9GtYGkIybZ1fber+VAs5Lom6E3daUN5i3LTpHj2pRDw/v05N+TbuyeXeIJux2ssDceDPmrVkp86s3KXqvkhRTcCXDAOMPMVfZNcDqQiNDPqeVZN8hU+RG1RHO5Uze4MkO0YpeEsPrt4/7Mumfck3t04gn0rKngD8gMFzbNlcE4QHOZGYeHYI43B0sUqg2EOG/6jOYU3AAL6bRhidod07WZZJkM2tG3z1S+AVX6wD2v0ext3Q</vt:lpwstr>
  </property>
  <property fmtid="{D5CDD505-2E9C-101B-9397-08002B2CF9AE}" pid="9" name="x1ye=104">
    <vt:lpwstr>qw7FSRp+pF8irRoPhltzEiCDnHYSHYmPo4EO8KPJdSzeN9Xu1WrI+kzKo6Z0clTo5rrEtUJla/JwxoqVv39sa0KNwbmtJ789zEf92lwjZsiZEKf+eyH/1kPFtA2Qz1hlCZ8Bkp+7bPcGDvigm+/H9+qc4K5+TJGOI92JasCppkd7ys3H1aeYisy1LqtzQuFVYOlEO/Qsp0X6dBFsLSPtoKykLBZBS4g/tbzHFbIbD5PejQAqNqXzRBoqMx3lDxp</vt:lpwstr>
  </property>
  <property fmtid="{D5CDD505-2E9C-101B-9397-08002B2CF9AE}" pid="10" name="x1ye=105">
    <vt:lpwstr>cyBpTYfV3/3n5k08LEK2S+rUN4fx+HINfCKUVTwiVj82aShs7YjMjgoPJJkGOad904Ximn1qulhadEsU017gU5+iuWFrzMxI0XOdbndUUIrVIHU77KGi6eD/+yWeaNtNetV2Y+hVl5EzfaoKKGNiZQizCaFp6iqGzwDjLuHHBxXm+EUo1X9r5So7ImNUny+XeBVJFgduem2n9A7Ak5jUmoKe5Cw8hDqsIEUUlxUGD31RzzccVjyPiQLmQllu3Jz</vt:lpwstr>
  </property>
  <property fmtid="{D5CDD505-2E9C-101B-9397-08002B2CF9AE}" pid="11" name="x1ye=106">
    <vt:lpwstr>Z6O2sVkwW49PkFOuan05mOyiyOL4hH3KHYtvbKXGpD5OiO9+cVKGKT9kiy14ckgWNzIx1X7Bcd7/B8QoFxjklDGouD3RM7AYdnh66pvF4clBe0HzQnOlHrkB30v6suxe96W7Yp9UBLOMo4QZPYyWoo+NYpPXBhvX2OcMdB9mJAcrkSgzvvEJCfx/wDGc6uF6hc+4B12987V99gDEgVm82IJTYyhQ8OH7rQ+Sgaw215dLP6TzUOVgpmzHStTZSns</vt:lpwstr>
  </property>
  <property fmtid="{D5CDD505-2E9C-101B-9397-08002B2CF9AE}" pid="12" name="x1ye=107">
    <vt:lpwstr>d+cw+ScACGaQq3JEFRZrXUiRTJyqKhG8+OsaMYPu09HdLjCydsii+zdTvCu2dD2nXZdRq4HDtd8+PF42AwyGPzFhse6le0qzmLoNwrnviUIGNeBkkJOkbsJS+o+DrAbA4HjUXCOZUcc3wTAzaE0/sit4udnadJYCgscR5v9xv2fmR0Rb0g6pM9kRpFg1Wo81UcWzum6mYFFtnE/cvdSv11l8tc7B8uHE4UWDjCUlRsaCwh3Xto9Vlp7aH++VTMh</vt:lpwstr>
  </property>
  <property fmtid="{D5CDD505-2E9C-101B-9397-08002B2CF9AE}" pid="13" name="x1ye=108">
    <vt:lpwstr>8vvWil4JyRmeofihn5yVHVwebNvx/Z0I22tBuMk0W61xy6DgwbI0jX7A899XYNbLGh+vxqTg49wc9WY2zqLffXwUDILVV24nnsjHZJ9IHTI7Y/wB7E6PY3n2tHtM0iK1jOX2EZuA/PpD+U5EhdUVT6buODfNiGOdll3HIsKfewLt1KqBF/86XDwdfL6lEVKKXEc5DDxoneX6XrCPjVqisXLzReCSBYVbCU3L8+r8Kdfqt0qGx9bD4MK9ygvM1xd</vt:lpwstr>
  </property>
  <property fmtid="{D5CDD505-2E9C-101B-9397-08002B2CF9AE}" pid="14" name="x1ye=109">
    <vt:lpwstr>wrR+21/KEQtv+D596XsY3f3by1ts0zY/pvzF0VEXaXjm8ybXkEj/FzaqTENAVlT36/f/Kt6/0Aeu9+ZBiRfj++M3goo/2QTGTWMjlCd2W9jH/kXZhHc2BDLpDUF//v2pG05JMkYf6x8UYbRWiC7czspVit+Rdc3lsJ/r6x9EWujMeIYaBbEkVjFlKGI9QxS1DbuTMii0MkUF2Czwhdn42d2sb7drPrni9uADuNigOWY3hMHmAa7ld3mZ/3DCMu8</vt:lpwstr>
  </property>
  <property fmtid="{D5CDD505-2E9C-101B-9397-08002B2CF9AE}" pid="15" name="x1ye=11">
    <vt:lpwstr>o/J+BbItrNDYOa+8tUSb/awfMMzi3vrq01DtUW0toW8rMZVmoB5jTYFPDNLnIMnlBMAd+nVqEK90Ujomd/DzGDiRj353KRUOnGfdhuOI58FMikOcXx1FW2jOxdk26QsUetiWk2xALQTcWa7Ae4LxZdewtIKe++T0ZGibOU0KfTz8xa18wtH4+t51ei6jPHOjVjAmCV4DLnCLjzOVQ42O4phvPhIsTc9Z2+Wn3ZqgUdnW/xOXzVkoJ/LXF5+sVrp</vt:lpwstr>
  </property>
  <property fmtid="{D5CDD505-2E9C-101B-9397-08002B2CF9AE}" pid="16" name="x1ye=110">
    <vt:lpwstr>K6p6BeAPddLja5UvGsURt/G8BtqXVLlDuHujQz75J8Ehj03QWV/Od+aF795coRp7lGZk3ZDITMfaXJhuYuD1nlfBCDVd07HCv5K4QkNOeyNAi69JXpLq3puc+ol49DgQ6PZ587q3g+D8C/SZ58TvVJk60plzCxzqqTLo9rOCe9WeQugWZ1fw951z9bbI+pQlA1BCPcLZXWCRy9e5MaRyfwC32ODz6SfMBLC85BdjgpHmeWnrok1a9h7l94X+k74</vt:lpwstr>
  </property>
  <property fmtid="{D5CDD505-2E9C-101B-9397-08002B2CF9AE}" pid="17" name="x1ye=111">
    <vt:lpwstr>WTPsuYUIdNYVD5Seye1z1YzGtc4ak8fZqncuLqLTfYcTuHhxI9tInl43o51PhXufQkmbX7BGsfFGOik+kx/II75DtuOXIE4Aklt9tfM1vTcaZCgvHfh1zFag7mDYO+jw5maVZtMk1aMXQRiypTyXX8nNy6JLUGLGz60+tSvTHl+MJyoiZZfS5mDydzuWSDudy41NIivWR0NQmlCmXu6awr0KlilJLcyFA9YmKenOGF+QD2YW6cLfqbxkamOcKz+</vt:lpwstr>
  </property>
  <property fmtid="{D5CDD505-2E9C-101B-9397-08002B2CF9AE}" pid="18" name="x1ye=112">
    <vt:lpwstr>WxSJdEnfj+qYNtowPIhVYiocu/bzbIZkDA8D3H7R/f9zVBdXJdTmrdiAqiZ3wTlqYIxLLG+qd5IaPJFNNfFeBD2nkajX6ud5hcggzXVclz9cItNvzRctWZDHnRywPE3D50ItCfjR5dtrWwgMeWcz6G8l664ugRtnTbmUmDhI+GHow+4GUV/8HTyqE2s/qP48vWY8Sum97FinJJtx9IwqkMp0UiuzTRtPI5vviP0tNZ6o1YL+9mhYPLyjCVr+IuV</vt:lpwstr>
  </property>
  <property fmtid="{D5CDD505-2E9C-101B-9397-08002B2CF9AE}" pid="19" name="x1ye=113">
    <vt:lpwstr>2AYS+TD0JyBfpDYYJzWI6KGHOGCxysBCnfmw9M4fPqwHGFqUaRk+EGlEsAVScNLMk78wAAxphXy3ppmhdJuyHAtRLX2SlO+tybo7DiZRneYoLLpMQNLRecCdqcwwU+GNqURiQPrxM84vGyZ5vXD6fH9fktLaZQC0pcVAxR9tnkJ5S1RkfAtZtTINn+qmVv0T2Ciyhr4JDT56Pf+/qi4ko+cNvVKG5Nhr3bTj8i7hyzbIQVXmNp8swPwE/nxa4wj</vt:lpwstr>
  </property>
  <property fmtid="{D5CDD505-2E9C-101B-9397-08002B2CF9AE}" pid="20" name="x1ye=114">
    <vt:lpwstr>xUWy/zl6odFUZU6WcInTTQCyD0DKcz9heDgYUsxHksGPrAJWOHWX4Vkvj6hnDzkqoAdBCdhVD/kX9EW9OOdBeEgGCoLfjjVZcHk4hvDJLhdzCZeHSlz9UPn2yTeqPVbMpIZRfgksbGCNbmnSf5DKoZr9ygIMo1xdsqQmZLTPu7fdMOKSEVkdqJ7AG/pGXFhvzL/3hsoJzIigKIr+DSRXdlYOB9eug/dBFxkxAs3c4AZf0Qt+L34GNakM31BuZJF</vt:lpwstr>
  </property>
  <property fmtid="{D5CDD505-2E9C-101B-9397-08002B2CF9AE}" pid="21" name="x1ye=115">
    <vt:lpwstr>Tr60Clmvd2K3qjh49Y7MBKoBFEMhOpXCfIdpozSJFpy9hI9AgyCKFrViEWL1h9nNOylbpA4h4xfVeynqu0i1IwHPG2LqQTC6Tz75illF2QawbQ6vr/a2mjLMpNIEgjbV0Q9xftOaiUPOfNue3fTjIG5nC7OSyehJ5EfeqU07c9F/K7uMULCIc9tc7j9tuDbeKi1rVkaoUb142J2VqZ8nojB07Y1eq8m80PY/XfnJxLcKYufuqC4jUZyfb+RFEDB</vt:lpwstr>
  </property>
  <property fmtid="{D5CDD505-2E9C-101B-9397-08002B2CF9AE}" pid="22" name="x1ye=116">
    <vt:lpwstr>PrgJ8gr092euf+LtUOxX3jUfssgCOKfpLCSXcVSSNZcVJ6XhjFhT8PZaQv0MpucTZ7MlfgrFCuEqk76Unp7jBsTVw8X7D0NGscKRb6/l7a8/QXjfb80nO9Q5tSA35m+1mkOf74JB6+/ix/lvZSWfCi2iOBkk8GW1Pog2KoRDCCNAfyjJON/Mn0f+DFzN54rEfsOHwteqLQ8R5bKTMK02HaZ5LVYuFsVMIbl7r6riC1kGb8kaFdIecmJapT1MDzy</vt:lpwstr>
  </property>
  <property fmtid="{D5CDD505-2E9C-101B-9397-08002B2CF9AE}" pid="23" name="x1ye=117">
    <vt:lpwstr>+BWl9pWyI5oHSwhcOZ0Tsrwzm7YuH/csa8LdOo/pEbKDC1EycNbBHmrVlyeczfpFJibZ+aHoe0YUWVm+t5NLCqOhHsVatDBPO486K0yYFp1swmbNwiAE8LNaThtYOLx3y8YCUsMFvQ6Sd7gyR05aw28HpJyIQsLm4wME6Sp0/6fWMp4sbmsV3Pc84xoRAv+H4fi86SiNteWUHM0r+3uNpKrDC5z/iBymNQsxWnN2krj6c0nEmuSEKqD1vspQswx</vt:lpwstr>
  </property>
  <property fmtid="{D5CDD505-2E9C-101B-9397-08002B2CF9AE}" pid="24" name="x1ye=118">
    <vt:lpwstr>JdheE6O1iQxZCR8FsNiZsNRfwtud5lyKMXFwkG+g7cHfSdqpKdJkqqY26IIeV6G11cMNHshjyVHNEL1P1McPg+VE7QX0cRmiPM7NdZ6uIjzbCoT8rJRQpmVT1uAZuGDj4mFVRwr4ZR4PwmdGJ3sIV+HWzfK1VcKoMs9tRFlmDEroM0+rLxSHWfdqxdaGnn++jYn4Oczz0S1UtkBttIeAq9nRIFlkZOPBaLS9B4ETJGByGgKwnUMh8Tj0W5+eGad</vt:lpwstr>
  </property>
  <property fmtid="{D5CDD505-2E9C-101B-9397-08002B2CF9AE}" pid="25" name="x1ye=119">
    <vt:lpwstr>mZVHn+VN4q6XraR5p3+FC+yRgGhXCNOOSC04sUll5800IxVFtog1pcXFN9wsVCmGmgzxYYI3C4L1DiAV65EPQK1Ks3x2SV1L+NDvBXdrzgKSnB8V+tdzeEQ/MQrChqgJL/QFl7nbvk3pbjl7ehsrkCbHUc8VucbjKQJsU1PFanFRATJbHNpAdIRo8TCg6JV7GNdQocIorBZOYCHcFLm/YrPQNP8+bVsgnvjrPoNdRGzb0L6/ENxiFmRRGKoyPRx</vt:lpwstr>
  </property>
  <property fmtid="{D5CDD505-2E9C-101B-9397-08002B2CF9AE}" pid="26" name="x1ye=12">
    <vt:lpwstr>9fd0+BX+DqP42t77mN+T+J6/uGp+J/6FTT3Wxeuln2PGlQTWzZtigEYsk21fx7iZeHYrbSXC1kw/hKq+kRwz60ji3U7j+fQLQxEdvIqZ11QP/aLQ7U8nErZ8Oc6thty7H6CHtJ7sOpihCFjxaaL3By7lwiqQ+YHV92zZNdxm8tqo1yISNAsQPlbUGPbmr0ExE6+7kPAarwcljIaSGPCwGhgQgTxKS0w+2BU2lCHhGUdcDkIvmkYJ9addaJHGgyG</vt:lpwstr>
  </property>
  <property fmtid="{D5CDD505-2E9C-101B-9397-08002B2CF9AE}" pid="27" name="x1ye=120">
    <vt:lpwstr>P+QsYqEVwSzE0ExK3ygjDwVh2QagxBPv1hk2wIKK/gBuoR8A+0IVJCmUlbwxLK0HvnDsRCnSWZ/LFAvRjgcud9OieVIYgFI19NMZDjWcoQOxby8318cfcHHykVoPkxkBzSt9JwkDA4fdGCco5IxaKzYZz9MJhGWGvoQmv0qpR4SuXZwMO9tAK+vJRApk4JaAT1stkT6nN6jPTnKIz4qsD1mTjOxNbRf02TwT7LNUEkD0a7YHlrWsM6TgR1DLmmj</vt:lpwstr>
  </property>
  <property fmtid="{D5CDD505-2E9C-101B-9397-08002B2CF9AE}" pid="28" name="x1ye=121">
    <vt:lpwstr>+TzATRd0SDeRXYQnvrrJRniuYrKWxzqEJQGXY4icXLxCMFEeoYiZ1sbotV1RfvN1A53s5ZAnMH8oMrizroN1igmTkHYdHN3tcdBdylH7yohsu0wHoSi9cxJFtvGGubOaDagn/BJWD7crD/0ZytTfUUWSG/jhf7EO35JuzgikOq0FLIB2wju7b9o8iEvegYd67hnaUO73D/WRqTiGp4ti8fRMRrEH6LTtVcsYNuxvDsew752w9JIqZ6MlxmgwYHa</vt:lpwstr>
  </property>
  <property fmtid="{D5CDD505-2E9C-101B-9397-08002B2CF9AE}" pid="29" name="x1ye=122">
    <vt:lpwstr>mVDVH2BoNcpJ07aFfXKjQghfmTjpYaPE5QKljY2WOgGrri3bIqBHqqQ05L4QqW6oE5hQLg2FHSKG0/7taP597Pl4baudGO+7nwFd2LEElRHPsVKY9MPvwVa96fU4YggXm/49r6haR5JNc+n7b+7ihy1Ls25geURV57ZbspKOif8tCo+QDgW4ef1bTuJTfwtGTNzDHxcgaOcB3tGUXPx6J96eOdWvxWwBKHTwmbT3Pf/g6HPBJ/P0fpzFmdktVsX</vt:lpwstr>
  </property>
  <property fmtid="{D5CDD505-2E9C-101B-9397-08002B2CF9AE}" pid="30" name="x1ye=123">
    <vt:lpwstr>880uyYNNTlSlhbLRp9p3PTLNb8kJcW/GaL1mAmiPP8wWfrUphg+MnWQ14xFdkXWjjXKoCFU5Wz+skTZ3G9yhDYCA4RoKFZJwT8s9edMkapKNb4LZ2+NpO21xfjyVISGoMZcrNMtFSGtehNHQhKriEltdzW07+peJSI8RnIgf/HNzwlF2yjVm1ko/wzoX7BSEzeimMH40YOvD/8kT03WIxdItcZInTtsoCGGVWd5EMjp47ja591q70uDTKkoqTGI</vt:lpwstr>
  </property>
  <property fmtid="{D5CDD505-2E9C-101B-9397-08002B2CF9AE}" pid="31" name="x1ye=124">
    <vt:lpwstr>XQvOz3Ev6bDv4A8WFEBtBxJJa6j/u6CWKMy240O7F0vzTiXPfr7Aa8vsIbXmjTeAgw5iyOZbiRs1Nm15O81W4snsnKkAZPnBizbuad30GWQgTdDtYGM/5gzpGqBPxS0E8cjaWEatcSGp74WHDHsQ3e6D+3BlOe1dKtTMYfzBFt0wrovsimZKeJJmfK8f8In7tad9IURlFBxdOLspQ6/bxphTUa7DH7QrU/oHbj6stCRqOfk3L/AIxozf6BhFIR5</vt:lpwstr>
  </property>
  <property fmtid="{D5CDD505-2E9C-101B-9397-08002B2CF9AE}" pid="32" name="x1ye=125">
    <vt:lpwstr>DkHoVurHTlgi8WsLe5lcOLSd7poS00tPqPR5aCh4TiLFhzzQbmwVz49FbF4Ed1E92v4dKNUm96At/+ljjre9NPpwW2JKi0xISdp9fSgRRRvTd45Bc/C7IRPGFHXO9YJ2ObEzOnuX9SYgL+6hcXbQyMnFFQDMwPL31/3+yWpZuAjLdBbr6NrBNKSJgAMq50xzbMFG16WNeWv7qfbMo7ijA+ZbEh6bh5Wlssym5Fr8t84e8m4E3o95f2UAnGcU8Ic</vt:lpwstr>
  </property>
  <property fmtid="{D5CDD505-2E9C-101B-9397-08002B2CF9AE}" pid="33" name="x1ye=126">
    <vt:lpwstr>e1WXehsgqiCNrIkTplSEFs7bPw/XEG4gBjdqs7+wqTCY/mn2y8rGyMY4MlCLe2EkOrBrVMbCGbLDPesc/XLJ8Jw4x9M+82jXtJVbJ0irwrNq+gk7LrdKvSQj/Y52VgJnAS3dqYVxkqk/w0B2V/ThM3typCT6KgKMs3IZ5s80citQU+z5Efrk/ouDS/1xGGm4zq286is4QEhJUr8XXx5OVjHZ183KaS1UALVennDKi77g9rT9rqqp0pLRczEWLKx</vt:lpwstr>
  </property>
  <property fmtid="{D5CDD505-2E9C-101B-9397-08002B2CF9AE}" pid="34" name="x1ye=127">
    <vt:lpwstr>e3rfObkmviG3Ag8kKTZisWmH5bTiEEau1jSoVHWapul9n/ULHhe5S9eFeScX4kzt9Ii/Kme6Z66Sttu7Gd6v1ceSykqegBlDib3wAgrqJN4RVTKNJInyrQO1AKMgmX7hb+sSFKfEpD+3rxY7+E1K9IvUta3ofKsPgLR1Teb6VGyS3vEiYKx4w4Q130DwUiwxFyFjr+V17W6FfM7nnMn3qZy7uDyR4RyCXzEyDWOtyMX1pffSHQ2PU/5AybEuqR2</vt:lpwstr>
  </property>
  <property fmtid="{D5CDD505-2E9C-101B-9397-08002B2CF9AE}" pid="35" name="x1ye=128">
    <vt:lpwstr>q2HvlDjUSlxzTdnFocHi39crggLsUl8fKpZoqWntrxzxEwQMqE8r526zmvHNdBPVHyDVfPIvb7iRK4eYZ64QuF2qPN1CVwxS1z5hGoqCSYi4/fWkp2iqKFzNUaV8CvM0KHE1cjPIr4lfxG4cgvBBctWeOXPN28Exvz+GtQHhixNIskXL/zd9o8rOnY6VAAWuPgwfAFrEdUPuZPXu5l3PdfEqSKa6Vk033Gg0ZJaypTcX3jVL9JPglST1crWAPF1</vt:lpwstr>
  </property>
  <property fmtid="{D5CDD505-2E9C-101B-9397-08002B2CF9AE}" pid="36" name="x1ye=129">
    <vt:lpwstr>3QbGzJ+Ynj091t72wjnv+Ow3JCFAW/pTrcV40qbSl7CRDBHuU/qjt57SIkU2dAls+iKWg1+cnz+iz8euVlU+4hb382GeMZWhvG+Zq3M9iXs/W9WM6llWQmIv6vIq3YTX//emaqjbRx+Ow1U4y3OSMVnfghxnWekBFSDZ0V+WqmMBF1X9nM/hxe1GqhOY8ikc9lTs8rPKD74/kK5AYZ444Q6lVekaSAFVOE8+DYTKtCjCgFJOwUvJtwxqxQY5xKV</vt:lpwstr>
  </property>
  <property fmtid="{D5CDD505-2E9C-101B-9397-08002B2CF9AE}" pid="37" name="x1ye=13">
    <vt:lpwstr>N0956oTvCaWgo5PW3GnVN1OdGo98hTjBSI6GibN7sPLF77wZ2zwXFlFCQpID9ewVqUHPkxScsdfQFZcS97fMg86u4+NjG6SVcXIT44fBcQpD62tjWV7JTTYUq62ZDcaYyHSFnCxNuZKSBNUs2su+GLRambe5Jba5FKYYleysOEiOm4CkQggmyinC53E1NHazTibEl+xLl2TJYHq8pZw71aInwvqm0fV6gz50OfrEY/yFFEu/I/PKC+ILzQXjZHB</vt:lpwstr>
  </property>
  <property fmtid="{D5CDD505-2E9C-101B-9397-08002B2CF9AE}" pid="38" name="x1ye=130">
    <vt:lpwstr>+ET6Fffry6ZYJayRgfLPyAeAbpXzCNHHbO7ya9Peb6HNpK083JnPzne7Lv7Mw+CCMLNDOpKz0GP/DWOJOLkiW7is5f1sGTXkRoxc4jaJNk2ZdrSY/jpkusvFzlIcpTfGVnoSj/qWsj5+fpSzuY6DTu2J2jSQyR8hDpZEqM7EbivHk++erJS/FW3fVYs5cYhTIKv4NGGIG9eyLeSO3cb9A1EMvb7VNC1HfAbjxi7JMxPigOaDbPiqlepkK1LIkfI</vt:lpwstr>
  </property>
  <property fmtid="{D5CDD505-2E9C-101B-9397-08002B2CF9AE}" pid="39" name="x1ye=131">
    <vt:lpwstr>10ziRKAeH8zI2YROLbcPIxSbF0W/xLvk5sNEBTPuSF7gQxiOrTOseGnX0Uyudrg+IvBv4WmW+GyeMZQb3Pgeh7VMNY86KA2W/fHgKM3+YmpfBV2IiY+8iYjvciY+aB86/xSfyj5HczuOcEfi0yLU296MbUEpmppLH1NEuPWKEJvg3gLvjhOnaa4BOjzqzRlxteJnV2Iq+mHVHUHnzTxO2BhVR9Up1WQbRgE3Td/U6PLucR8m7LfsvgWE4skYnCn</vt:lpwstr>
  </property>
  <property fmtid="{D5CDD505-2E9C-101B-9397-08002B2CF9AE}" pid="40" name="x1ye=132">
    <vt:lpwstr>QMK1Y8jkFlEfcpHjMA99UW32p/qhnMAtfzuw5t9V1UgdxlvzCZTta8LgnMG341ifQZuW4ESnFRVrXyy04pKjbhZ+MWyGnZ1oMY8ptOg8k8enhhbtqHkGg1pEew/b8u2l2tMgu/dpf5N3svbciu/E2kca+PFwYxZdI3GroVZ4jjCRCUe4zCWUunMLAqfnsGEUBt+z+7V440ATqZXXXSH5XQkPSkfEz6i22PVbhWvdkqQt5xPmIn3l4PRnnf/fU5G</vt:lpwstr>
  </property>
  <property fmtid="{D5CDD505-2E9C-101B-9397-08002B2CF9AE}" pid="41" name="x1ye=133">
    <vt:lpwstr>TIRwFiBxDWsAoZx+P1xTQoVwKsVGQjX6xmM4ZQbs5sSJ2+E+5mp4c6i/K8xinrhCtHewS/ORI5cLNBWz048P7JvnUd8zTFxY36pag33nmQsjKCM3qSnY9uHJE5UB2obzjmBC+qhcDyVV7O5+WMryeFsojaZHxmATgQ4sNr8qJEJbpjAp4lNCGrwbdZ8MT23E66wbQhaxf0NddQi98+fZDIpB5hos3UX5CLdvNyMRM5bcLqoW36CBBOEMpM5Tz5W</vt:lpwstr>
  </property>
  <property fmtid="{D5CDD505-2E9C-101B-9397-08002B2CF9AE}" pid="42" name="x1ye=134">
    <vt:lpwstr>/wruq/js5b21UliIIfRIDwELwA770nw3sPwnz91Xm5ApiZ3l0FaPWSV+Jt8rkECiwCjuCqnqV00C5oky1On3OAtjSMNXBwqIaCTdwv3HM/MH/LK9n9NqGddZHSHj1ohgUztW1BG8Qp++2dwd4Wv4IVwRu3C7A91dGOj210TV/ILYKZi9iJdQ3t1d5yLvkutWp53aXEOR430KunGv4hyOUZM/p0Gm3JE93UUhXCORJKilAKCUcSQVAeS5VqpKnKV</vt:lpwstr>
  </property>
  <property fmtid="{D5CDD505-2E9C-101B-9397-08002B2CF9AE}" pid="43" name="x1ye=135">
    <vt:lpwstr>gnDu4Xxl5xGY/77cR3vqzaJAHDLvVTjpC+VGBbh+7Ur8Tt5CAXAgh1Qh5IxvrKqsysC+NfDg8EpGLqYY5/ccIKS5lT36QtgntXi+xTHsxdu1WGRB7ygPsrLZr03CzrVCTE5Iu+QmnzRSWw+VTnqAT2NHj10ABXZXgJcRz+E1aEXBoE7kFXGxl8h22vkKd8NW6kOmlZq7SFmrlnVg1mHyzdSFkbR2dPeMGivcpgaE4qSzUJmU2JpwDIxU/Vqgc9M</vt:lpwstr>
  </property>
  <property fmtid="{D5CDD505-2E9C-101B-9397-08002B2CF9AE}" pid="44" name="x1ye=136">
    <vt:lpwstr>s+DBFz/WTi0rdVFSFkmtT0s+Lham+LIHNPimrZvQNbF1LF/r6sNMaNOjJ+whMis0kAUYlPkTFkWsaz2XnNCTrw3djBOh5UJiLEvEDSke3rKVApLEr0+RuwG9UzK+4nuwqFzGSBP4ACaCulHDSGqteUj/sibW/DPESvko7QOvU0lJ7AaKW8Ywd0lGPi6S+Tq8Vgf5kcFUwfrAQwy/T0t/k8rtQeEfXAhwX2Mz0KPhW/c+hzbTVwCH+ZefIiAXS6D</vt:lpwstr>
  </property>
  <property fmtid="{D5CDD505-2E9C-101B-9397-08002B2CF9AE}" pid="45" name="x1ye=137">
    <vt:lpwstr>4HtYUlnm38ZeynftLKENe9NcTuvh8Tm6dvVixJw6BUUpeFhNUtOql3NbYJt9gGLPbie/QmogktceIwydoki8nvQugPOYAKndqGjPdt4drd5JM2mXy28u1pi+HIZPjcZAUO0BmgoUJko+EJEligdj6Eo6+Ls84DSLBjezYg7u6WGCB6OJSlrmbW9hTTaGg7y+3d8Jxw7JOEKsDz2/OkAnoXEFGyvSfyRuiNOiLHb78bdIWfudqhmIGJ6gUlC2Nd8</vt:lpwstr>
  </property>
  <property fmtid="{D5CDD505-2E9C-101B-9397-08002B2CF9AE}" pid="46" name="x1ye=138">
    <vt:lpwstr>6lK5oB1D8N9koJlOo+40Kb29A8J4sQhnZxOavO668XvIxDP5YQEYuz4HU9mtxH//y2tEB5GhNGZly0uoXumS+dd2MJZRfrHuMrtRInFaWNMshVSjMr05zXYt13JJqadDrriypkKhqVCPIBz4FSp3pqkeaqERrNRDyQW8TPy5nxn1D5GS/7x0/c/DODbY09I2KXR0aE2tzZEMtNyC/c1J/LN5EFwxt8IY5QUdHjjEnx3NnOcEYJvKhPIL+pA51db</vt:lpwstr>
  </property>
  <property fmtid="{D5CDD505-2E9C-101B-9397-08002B2CF9AE}" pid="47" name="x1ye=139">
    <vt:lpwstr>xCF+t7Lkri7Bog+4safPnqHeL7VfB3n0W9cAugkQF3v7MB+pIXE4DtxC7INoQbT4lILSOjdnwzrbLFF3khGhyVk5KJ8mpbIJL15QroawYW9MGtkxy9hJ0XDoXlm8eahitQ+dg/DmbA/yJyouNhx1RPITzpHtpk6cMXawM82OtBq6g0Qs2R4EOdcfeSMBgircqKo4MKlCncXNNlIiGW5zoj01n24z3dQoCAC/yKLC38g8Fq+reWkxrTn0nkfty04</vt:lpwstr>
  </property>
  <property fmtid="{D5CDD505-2E9C-101B-9397-08002B2CF9AE}" pid="48" name="x1ye=14">
    <vt:lpwstr>L7/ZOdGVm4zrj3kszyAOJNZRu6Ey3ZcP3waGlJz48Zk2Bbwdm9inOiRwDMxV/28Hm0+gzOSoekyCudEGvCm7bD6FKIRA8EhbfTm3y1XSLROjdiDMZn9YibVV6VfoTzqzqmLADFLb+eKX8ANQ8623Smhmt0Wm6Dxg/6acnCnWi8TboKWes7NLV3eJz4x4y2lO9ykqNbwB9CniGpkHvNO3zZX1UwrhWIyE97PSGxEeURKz3/8Ri6D9f8o1R426On4</vt:lpwstr>
  </property>
  <property fmtid="{D5CDD505-2E9C-101B-9397-08002B2CF9AE}" pid="49" name="x1ye=140">
    <vt:lpwstr>FaM5dG/NU9rLU4DHv76pqfCp5qZ6voKIXl/5c9fieZI4aPe4WEGvKuV5XwVLz4+9IAvu7nXERxJ24VBdJy8hzslcNT4YNcmux4++8hx5iJC6z9TSPraDohiEr0wqD8ofa8e0N3x8MZ4cnC/wN2bjmukcrewbRixBsRLIO6/QDDztmFdEO9S1wDO5jVJugNoeklk24J649eBp8mbPrmdHhdVrokm3/9FPseupjP4Ux+j+nkyO+skSuMGik4TqbvW</vt:lpwstr>
  </property>
  <property fmtid="{D5CDD505-2E9C-101B-9397-08002B2CF9AE}" pid="50" name="x1ye=141">
    <vt:lpwstr>6Jmsb+c3rxVyA24ux8PUYdgupvvkzsKCw6opyCx/5CZ50yErRaQcYOfAzy99OduqQhVt35MovjEDSObW4nCTPGA4jIfQ8zXWBZezAqrPxyf64slftJBhul4SBb+gzNjupsgPAOrMNBwA9fLjLEDkFvxYV5tLKWMdq9b3g/xJ0pPS30uvdR/A4+ARJQ15FGku4NuqvMjLmY0yfFUJk+XopB8RZV/RCADbJvnDpmhxQcfcqN7AtRsVwha1XiY/rM0</vt:lpwstr>
  </property>
  <property fmtid="{D5CDD505-2E9C-101B-9397-08002B2CF9AE}" pid="51" name="x1ye=142">
    <vt:lpwstr>kqBTHWJTY87/0bLP0j3Jtwo+FNhLSPW8wnoU0r4ahayp6pDpUcI0xwhcOf8CF/8jzmPhEMnxLBVfu2WKGkfDSLGka+SAuemwX0zL9lR75sQ36ZlmFDY2uGDfK++1fjkrlpl/4q0GRUrAbPd6JLSvv0jauntkDtFmfm+7o/X2dNf1J80pBcakOK0IyQRqLMbFub1uJEq4vhrPpEXr8o6BhYhaIANqczP77SXZTZ/BQc+KFc/0aarusDNGCYto8W3</vt:lpwstr>
  </property>
  <property fmtid="{D5CDD505-2E9C-101B-9397-08002B2CF9AE}" pid="52" name="x1ye=143">
    <vt:lpwstr>WbJpFx+C7ALbZgkBwE8P9Om/thl7THfvrw80HEbpSyJgNk6zOPIdwN8jRfkdz8MAujI/DP8L0/S9t5CAPLVvzD59SFARdigwXmqvTvYGW7H7xKIJOjjXSxoH6e82nglmirbVB3nK2t7Qj3CeB+Z8JTP18KTAzsltbh6jTJq/tZImykXTmVUltmLqXABOksLhJNPWofo/Hm1ntbvupK+zqvleBgDfYz1zmLMxepmn8HgYB4c8ctkQxp1vLeFyrfO</vt:lpwstr>
  </property>
  <property fmtid="{D5CDD505-2E9C-101B-9397-08002B2CF9AE}" pid="53" name="x1ye=144">
    <vt:lpwstr>IiN7eaPK3BF10c70bVNMaiz0Bdxu+4omGRZvUu6ZFS7BM3GGaYLHlP53z7YFXj7nX5wWsGMNivGPKrnscJp0Xhc0+3tW8UKbNJ8lRp0Ws7fvb+vroPQneenXRvOFC27B75uwCL1nfIJ1CCj0rwJs1PJD5ejr659qJSYZ6DMkz3LHpRDTZNgXExEniYiCB4Uu/Bzg4Y+hFmVGE7SSPNfmK3lTJpboAjqfMEAT33TEciBlM9IrCDgWogLKZV+ZGfB</vt:lpwstr>
  </property>
  <property fmtid="{D5CDD505-2E9C-101B-9397-08002B2CF9AE}" pid="54" name="x1ye=145">
    <vt:lpwstr>+mZDpjOFJKfTbkIpeGKwDYdXe1zMDaU17UPBU1vH+aL/fYG8b1ypgEzmm1eAkXmdbQDyydEzaIfb2Nx6o076anQ0iUQ4ZDH99uU9ZdSP16SmgNqiXiPCmmO4+jgZ9gZeHZT4MjBE6qqds9J9wh6wurpz96+uRxrOjRINKdFdLVtUQaZgHgTJ3fuxaetB9tIO/LVFyMjRWvGJbUB+Dhi2Z8pzspzBQb3ugXqr5DXvvGyXuJBDNUx1VcEASdrb7C5</vt:lpwstr>
  </property>
  <property fmtid="{D5CDD505-2E9C-101B-9397-08002B2CF9AE}" pid="55" name="x1ye=146">
    <vt:lpwstr>185Udf7eewQ8UZNXNhBCd0J9MFxdJzGGXypgo4fYfa2/RCruGQOeROEI/gFQ0BHzEMM0Ldss+xin1kj8WkjaBshGdKfBBHsUih7xh+VlC92Wh2avkPieVGgyv5jt0In8a9ff44YrzF1kir1dHOMft4cSlJfadZEAaN1g0y5Sd3/MU5s7PQjnBqBob7m7i0+NIGcG/6IcwtMiP2cugW11bFhtT93Lbpqee8XKCETtl+nKD1LGftUdrWkWlBL/8m5</vt:lpwstr>
  </property>
  <property fmtid="{D5CDD505-2E9C-101B-9397-08002B2CF9AE}" pid="56" name="x1ye=147">
    <vt:lpwstr>gn8HMV6tI1WcWIf/1GBEE8QTa3t29yESGz9zwQQBoMWeB23P2RzMKurcGnngWPYYSUdCfsgsV8b+5CQhdb1AcUf+HuiOlY6IqkbGgaBiK50nShsoodJeNPmBwMFukBZJ6GWoJQkxufZIsRIKA5hhZbYqYc/mh/7xC/85pLnqKOnhs9TMOGRo7iYIqrmXiGEG80QFnn8BRLuWLoauWSF3ZEr6h2qohPlJ/rWH8Rb+cCLJOmGba1FltL8/QFHBpD1</vt:lpwstr>
  </property>
  <property fmtid="{D5CDD505-2E9C-101B-9397-08002B2CF9AE}" pid="57" name="x1ye=148">
    <vt:lpwstr>1yWvMex3eTs9c8L0HHWNpPpsZVfv6Jd9Y9yOd22qDodTOIP5Jfg3P1/rDnktyJxsc3t5THazPL7KoQGjCD2t5PQ7HGmDsEZck15S/LhMqM53r2bXVu5m5ma6KAlFNNElUDlUO54HjCoFSuajmtgYS4zanUupY4juqMBS9SGA/Wk9TyRVfOqpAnxi7tKWFZjGzUzBn7llU2gNT6Subaxz3xGY5PqzWd85BbOeQH+Upy7Mp9as44GSeb2pnh4sjvX</vt:lpwstr>
  </property>
  <property fmtid="{D5CDD505-2E9C-101B-9397-08002B2CF9AE}" pid="58" name="x1ye=149">
    <vt:lpwstr>Yn7ta85ubp2nmCvyrdLkKZRwBhluMEXbpvLT0KNwMVpvJUuJcwFeOuCgPWsjBdP0rB2fiPNRL/IgXUapamC/X9PdkLyNyJR4zZhawvWSs4IQw9VuacDjUlazI5J/sXLoMyCpAYgDPL1b9ZsSmpXrEiK08MNWtXNtfxSJ/T+IcyKdepSNwAOKP8mmNfKd+sqFZH9O3CC6kTMyBKuQo+Oi+WZYUunOsM+9Zgfketkr/MB3YKpcDFOEAftORJ/wSyt</vt:lpwstr>
  </property>
  <property fmtid="{D5CDD505-2E9C-101B-9397-08002B2CF9AE}" pid="59" name="x1ye=15">
    <vt:lpwstr>Qr8qXthK1FgbB/ou5zzXrvWApghbdXaZX84CP6Y8anFLi/hYTZ/DNEUM/xoPUSPvOz7htqwaDVBNdsD6AL7AKa+J8JXqTELcOxUEreanZ/mPoJFaGpJxPsEqdIR2dVeYGW1Y/RE/+JCudjc2FteuUtHFjA2qNL5+kTB8mkcCzHdJV08U79Uzaa4do+4E3lf4zRHMtR+8Abp8BirPs5tJHgZCick10o5ISfLsTL/tKmuZ9UVeUftOIkK6xJuEqnU</vt:lpwstr>
  </property>
  <property fmtid="{D5CDD505-2E9C-101B-9397-08002B2CF9AE}" pid="60" name="x1ye=150">
    <vt:lpwstr>ZS589fuYkUctv06nXstpNV8+i+eISr0f+9EpOWdmgrmFAMdpvd2QKNVcSVRsj9F8JqRLtH7wOW0RYiAjdWpL0/LM/o5KFlJcVQOFyuBkkinQJ+RZnWUhpXWYTL5PXd3sOtGJNo+Sn2HNAiqM7wm+x1mLB7ikqYBZBi/Kyevs0MPAyEU8Jaqb/FLgjuZMjOun8IyByiXQYc2DjKxadqGg3AxEEFQIEOGq0oGbMK6B2NL1ADBAy6mSpQnWWrmUo9D</vt:lpwstr>
  </property>
  <property fmtid="{D5CDD505-2E9C-101B-9397-08002B2CF9AE}" pid="61" name="x1ye=151">
    <vt:lpwstr>yC/4z1+ehBUGIAoHMFD2ghrccGIaBKT3r1zbU039uvsLMe1MUq6oTNvg7FjSNtKm+RzntVxbAnFX6n7SwisgBB7T5v7ik4hGMVvdsLecJ2u1LCOn81KxX3xto7usaOAoQQ8now1gp0dwMHvtw9V3A1O8oWvi8F3J6vjl3uKK2CeeVxsy1MVzJB3N8m+DvnhypeOu8tVpV+luJm8r9RnHJfrIHqikf7m8i2JAKb2fCDrm/e/9dTzYahjSjSSaQ/h</vt:lpwstr>
  </property>
  <property fmtid="{D5CDD505-2E9C-101B-9397-08002B2CF9AE}" pid="62" name="x1ye=152">
    <vt:lpwstr>bklZcptfBP+KD0C3VCkqhTXSGo6CDZahbuMX4C3Tl7k1m4J9pS9B76o4yyfQQeohWd+X67IP2BmjdnVMoZY3ky8FQi5vLX7KmTGOA0AzE7VboGQ+8rRilErQNGVDBMi5lUt0w9qu/UU3hJsUdjDbVAz+UprFILh8XJxpYBkd9xbXlzowI9405CMr6kqdhFhqZz9KLgMGMCjpYjuSVGwgF4+Kjbb2kOeICii92R210x+gJYgY2Ov+C8Mu06Hvpvb</vt:lpwstr>
  </property>
  <property fmtid="{D5CDD505-2E9C-101B-9397-08002B2CF9AE}" pid="63" name="x1ye=153">
    <vt:lpwstr>fKFSyKf+6dPBLHOkLLEEVz85peyJyfCe0KF210W6qSdFaD7mvGTovSnGSgP2EXUPvyLFFz2giNX3WTGsT0I+Fl6ye4oZvW78q3zlBmpI6tpF8D3SSl7BubKlkWO/abVecb1zdeb3H27niTOtLGgmM9ZGSfW7JUnvNPUi41BogouJoM+qjHpVudf33dWmyQsZsT4fLp/5IApzM0VgvnRd2LA0DslENR8y7WY7Q0gu/2m9btL147b/gykidun19f0</vt:lpwstr>
  </property>
  <property fmtid="{D5CDD505-2E9C-101B-9397-08002B2CF9AE}" pid="64" name="x1ye=154">
    <vt:lpwstr>YpiqNaIZ1R1DfVBG1NAtDPi0S5sMYHCcK5hq5pRgrGLQHF+Hlf8+w5BhsiGrg8YiiwUFqdG8s/Uenrdrp+jdSc0RuZ9mh1yrAZkTHvpqhQP9Aejo5+Oezx3oO156uM9R8kpxa29dZLxlf1GjSEtBa0Nqf4pkAx4SfUWHs8itIXADExRIM8Wwj3mP2SI+KgBirrdx0lELBNn6RZUtwYsVpNnRc49tMo+sDYcn5Ecq0VpJOhiUXwDhslu0TEpwy1W</vt:lpwstr>
  </property>
  <property fmtid="{D5CDD505-2E9C-101B-9397-08002B2CF9AE}" pid="65" name="x1ye=155">
    <vt:lpwstr>ESSb4s2iBBiGxTym6BULR4l8pobzrSg4A5WfERth0AJAtAjOzeNXEHAEqjatUTDiOouOghf8oMmdppbO27GuHk3zad+hAMwlphWBzbZWa2+fXiPv2E1jcKvyAFc+XEeLISKdGxd+zG5KfARRMbvE2G2dr7bIOm3xUBIykhPjv/ki295sWqSUHjPMKLvuiWTlEtX7U512u6re2EizJjJ8fzcwF6MlbsOX52wL3kwMkwi8u2zl254mJ/nxqurktJU</vt:lpwstr>
  </property>
  <property fmtid="{D5CDD505-2E9C-101B-9397-08002B2CF9AE}" pid="66" name="x1ye=156">
    <vt:lpwstr>cb2+N72edq05HRJg8+WAtSONXa3Nu9i8ITARujSt885H5Hh0DHKyaEXTq1LA4jmFEYhmpOovqNjGuFI1BZRvrs3hqpt4xIMhgJm1zKap+VQ4xfQoYaM41zWGknGfIjqbwt9idn0IYFC200hUPn1Ii/B+nTELPsVyJHfgTQ06mb/0vqOaPsYB7AXsRX5lzS25qSI9TSs7IDVNm5zBEQzsMXZ0RAAeLAu3SUFLQdUz5b0445SkTjpq6N9A6IHfbwe</vt:lpwstr>
  </property>
  <property fmtid="{D5CDD505-2E9C-101B-9397-08002B2CF9AE}" pid="67" name="x1ye=157">
    <vt:lpwstr>lB8V8vv3wMmUJ/ODdkB86BGmXXfjYt+ZhzKMntEojPvxBLym7fKep3yFYPbudAO2QonsqeWfEkCyoZQXR3wdCBrY0PCmWg0E44owYcemvrqeMYMtgr6nMF+9qGvGS4f6JfzTQYqsjU1SXaJIR83bhVKqOkLA9X3o43OJk2FPa385+evzIfUZJibcA6oWJv8MEO/eANpKX4U/YxGW3MyB49MnAZAdQ5KxY4qLbkYv4LJY6wnXlnnySyOlmI2wvS0</vt:lpwstr>
  </property>
  <property fmtid="{D5CDD505-2E9C-101B-9397-08002B2CF9AE}" pid="68" name="x1ye=158">
    <vt:lpwstr>kcsCRZdF82N8RpZBQneOeDE4/4nmDU8j8yNKsBLMEWb326t8E5qdtkQjDfcJH6yyCCzLNZOWx0aCjDwWVeCFWFvWqTSM1zAjNJ5dLTiTiJDDrrBpN4PPcGu4lbmvsqNbid+egtR7sUjRwnCSeAazuhDqby1V3c9xbl3lSrz4SWIGHqE/vjMj7vb8Qro0eoft7SXpvTn7TCjFRo5Bwe4f6Jg0GEyjw35igivJLD5HCHCuZMMRwfcHQMfHdDx8k23</vt:lpwstr>
  </property>
  <property fmtid="{D5CDD505-2E9C-101B-9397-08002B2CF9AE}" pid="69" name="x1ye=159">
    <vt:lpwstr>xWArQ33WT4zKCCCZaVvxbSik+V6OA17cMdNaMfmoLOk/dMy9/1CjHAsv8wV286NT4sv6H7zKrzajM5BH7E/+Tu5vHv+3HSNf11ycRIZI/EqLN1OKlmWiEwrTHj501fHYHnUHZF3nJszi8vN+1X5ecd55Cj535HJ8t/ZiMe4agbsYXXaglbZvavJBmriwWekP25iuU2FQVNR/QgNrM4BCHZU9omI5nv7PzV5YCS/pENAd/F3d30RmNa2Fiu/4t1v</vt:lpwstr>
  </property>
  <property fmtid="{D5CDD505-2E9C-101B-9397-08002B2CF9AE}" pid="70" name="x1ye=16">
    <vt:lpwstr>58LFznyc0wgccNR9sCnMTdQ8a6gCMSr2w29OD6bB1fTidtTGaIpc4Siye/XsvLmfX18mwK4NtYkM14HPCSlx09tpzuQCrp+pgPVTD8XmmPgJv/JcIDX4z0fL9cTWd3upIvTYUuqTvjQpPfDcPFRExRDv317PWiSlj6tagpxHuPCWRTfuDkFBoPWrirUwcJgXb81xN3OxduPlbyhgzd3FO1IOm0Vg/Jjr15bFJaBb3QQKyUBQdFvMNdyhqHqap0y</vt:lpwstr>
  </property>
  <property fmtid="{D5CDD505-2E9C-101B-9397-08002B2CF9AE}" pid="71" name="x1ye=160">
    <vt:lpwstr>QQoBOuBennlb1hlRGyG0S/UWPpht3TVAxgLlrJ3gg+8cbILvy+gtZpYUbat/g+dUtKZ8Lq6Iai1OFhrqF/4Bl7Ei6aCkC/J+kdU9Vi9C5HL7bfj2Rs0tbiRMGaPi1WcIWVyBqmrzYS9YzESLHFfpKrRvGAJsCT0Raj4hmA6lidb+5x2WKpI89stxatwT4f36LVyMUVr71of7SeZMeoyvWiFhie2FSsi8eUl/eG4kUU9VRTi8I1+SHcRGmQIRWL1</vt:lpwstr>
  </property>
  <property fmtid="{D5CDD505-2E9C-101B-9397-08002B2CF9AE}" pid="72" name="x1ye=161">
    <vt:lpwstr>1f46sHP2d+sI+A4EMATIUMoO/U1aYaQ9POl5QPSNk7IpzxolNMInzJ3GyeMlRO3UZXLtUlBpihNhEE6kq3icfjfPTqcH723l6ePZ7j6U07IYPQ4Wpy3j13ydSTLsWg45k2GJU/NvXmfg4E0gvt4xsv0OCFINvadpwqHTp5XGa2G3DaiYYGtUVJfaXrFt1Y9okZlFeU3ADH+O9zBijsoPWj+1XNCeVfL4NkHcczyNwIUjzSiDhG/SOU5Mg5dRfBa</vt:lpwstr>
  </property>
  <property fmtid="{D5CDD505-2E9C-101B-9397-08002B2CF9AE}" pid="73" name="x1ye=162">
    <vt:lpwstr>DDqhDxR8+pC3fii0dViZRAHdJS19rMzJRNYu/6c/kyuB8D4bo+krlLTFWSpd5vFb5xGrNaQgOpQdYC5hYvUebfWDXPmAmSFMhbonZVzYZzC67XLykekhZ7MDj7LQ5MDFMVGzYjKU/sB/QOlPRGF9Jg036tXaUHXvu7YJEi5z0Rm1ueiEDnJm5jWex6h9qRw1rPJJ9f5BXrraohroXDTrffpFidITLX3Tc30pTD8oAWYGgOr5VTDM14G9awnMoQK</vt:lpwstr>
  </property>
  <property fmtid="{D5CDD505-2E9C-101B-9397-08002B2CF9AE}" pid="74" name="x1ye=163">
    <vt:lpwstr>QCnAq9vCi61snuo5rI42HLAHXn7NRSLjgQXithDCALuFWMC1ToZFALerDCB7oSpjcDZoIqtboYhd35F6DWUmN/jr03GG7fOLZ3i2YWZGZnCVEVo1ldFhaEuXfBVNtr9LML2JyodhEyJFD6N6TgWSSaz4lUTxRbptxFhI5uUzW/Wqr1Wki9cH+JnyXu78AeV5UIobqKRA2IP3Ezf/CSxyXB6WaxkImp6tktq0NAx8xd58H4lDucj9ZB709+qPKU0</vt:lpwstr>
  </property>
  <property fmtid="{D5CDD505-2E9C-101B-9397-08002B2CF9AE}" pid="75" name="x1ye=164">
    <vt:lpwstr>+p0k1TH0t9SoV4d+aUcArkN273CghzFKRJr1gKA+PL6HFysQ8qG79JZc5MCyurikuKc+A8SQmcskOv4gdrj87DShLRtxaxV8QspfdnU3FyG9RO+FBsuvPqE4G7bEU+ksOBbX3/ODPc3Bo4vW0p9wmG5dkY2f4YF5i0omW0R9gjJYMgCip5evd7zzQ/R/k+F6GkqHDYAbrTXCZPxOBLyIm/b9cViiYI+RRUZdlMcLvVS5/Oq4ZFMOUIQs8xCrNdG</vt:lpwstr>
  </property>
  <property fmtid="{D5CDD505-2E9C-101B-9397-08002B2CF9AE}" pid="76" name="x1ye=165">
    <vt:lpwstr>5lqN83IZSMhue/M4DY+daPQL6Jbo4iiV02FlXOeGoAck0vYPtcX1farINANGx9ayeX1Uo6ZugLhEAZa6TZ4cWSjMws0yyjRHUDC473DztWXUYUyNDSyOR0/+fNJ1NvnHJQHMXVPYQ9NHdD3+xEsyYdmN4xcyuQOzxunfCM39kpEJBM/ycR0zI+rx7bsqnx8bBw3J/t6F6+hViWti2YNdavjn4HbN4AqtcDuxvkb5GYLX2jxBkfoF5ZkfPqP9Jgj</vt:lpwstr>
  </property>
  <property fmtid="{D5CDD505-2E9C-101B-9397-08002B2CF9AE}" pid="77" name="x1ye=166">
    <vt:lpwstr>ovRGeYYf6wESlVnI4RabIZmxO4gxwQhJuRIO+sTUX+9w+CZ3AizKMAAA==</vt:lpwstr>
  </property>
  <property fmtid="{D5CDD505-2E9C-101B-9397-08002B2CF9AE}" pid="78" name="x1ye=17">
    <vt:lpwstr>Kuy4ZSguhVT4CTObnQt/EGGB0Po5OFJSmqAfcDXOuFybsPSQCTvkopiUFAp1jBmljVp5T5yc4MpiBCU1amBznSRPBPBoMDzf34Od5fwnaWqLYPejRNHmFfaeS6pMYloXvp1XFGHxZk5PNV2m7HzsR+knyORqvWwVq7gQRbcJIGNVgTLTU1aYMye2kD0gdJ4/cn6qPwl4ZAFXEI2spl7proa+HcbLgpBHmBRmFPKqVKJ0AMRIrUU5QQmvzVnXYMI</vt:lpwstr>
  </property>
  <property fmtid="{D5CDD505-2E9C-101B-9397-08002B2CF9AE}" pid="79" name="x1ye=18">
    <vt:lpwstr>m1yaYMgTpGsVNG2ohqnNY+ajDrwg78Lc9onxZOpRWLLc25e3Ukv8F0Ggo0OaNPKSg46X6yR4zkxdxofOSGL0W5FmkqrhtFsXE1UghUlbsS6T0W2yXLMGC8hf8zvAkWQuuHsxf+oTO8DdQdQ6Q4zyB1r1i32m7/NJqdE7E3wzeaozjTJBndm26g+m6LdQcnsjR9bZLCYN3p5KU8dn23qy7THD27otZjIv010xx7AX/f1dsyzrvPO21BLa2RFCtl/</vt:lpwstr>
  </property>
  <property fmtid="{D5CDD505-2E9C-101B-9397-08002B2CF9AE}" pid="80" name="x1ye=19">
    <vt:lpwstr>cWLdG78gDYZBbqepJ99mdzKniqGD7flIxTrBDf1ktAtOQJaloN4aRxIKdeMl/nY+YM44UX5THHB38Zt3/3EBDC9fmTj26WUZLs5Wn1DPyL67m0SqvgB/jcvmulAZ+rKD8w1MyP1Ponvj/SzZkWxjRhV3YDhRPKVku8n++qYZ2C2Sr7wBwAJ/cvQYQ5ws4inRaLtvtE3g1AtP3K/m0m8ypfYcHzV3TCXayDm6v5j5Rf26ABl9y6wMBfMQKFfWvJX</vt:lpwstr>
  </property>
  <property fmtid="{D5CDD505-2E9C-101B-9397-08002B2CF9AE}" pid="81" name="x1ye=2">
    <vt:lpwstr>0e6CFW8TmAsIbXtLFxMlEY3xXcNqhtlyppIBzNdbUcAd2ktiUyCwObRXn5UnXCzWIX7zBU5dTba73xdPmraI3PI+txTo0k84nTvVhkE/btDc8DTndej9TmgKbpitdgyTsS+FXgOQLa0C6Nblm3xLklhg6m+1thoiPTK+yMLLNXUz5FQMzE/D6Edaoy8qOaJUBjGeozd/PFskshgiaDu/MMNA0PxIADiSzddyGTioL1hpena+53p+JJ+uj7Us0b1</vt:lpwstr>
  </property>
  <property fmtid="{D5CDD505-2E9C-101B-9397-08002B2CF9AE}" pid="82" name="x1ye=20">
    <vt:lpwstr>EJ1SUe5PK33lKecreAu0bo7Pe5SSI5wbv0uEkZfT5jUKVMMAvcIp+pmHhrhE36AAmvx9uo+ImwtfOqQz4KfWm+EwliBDvKqE6lIA0PF1oXMMWpFcTL3IDZ32m55i3QX3oKbwm4VrW7Ohec/rgP/GX+L4Ztyk7o7naCstu87XFizH8k4YKBUNFM44p6DWKk7WLMTlRTFH7WsZmAThiokN4fdzsc/lBMQSK/CJ1IKJIFXMap/O+uhtBtZk9PR7Zfw</vt:lpwstr>
  </property>
  <property fmtid="{D5CDD505-2E9C-101B-9397-08002B2CF9AE}" pid="83" name="x1ye=21">
    <vt:lpwstr>WywUPuYGgBRjco/N0/1x7ieefthODR9yewUK1nza67+fjkpmWUeK8dyzmT3O0yhc/XDzZIugySWsplAAHC0szA4w9biXP1NAJIGPoJeZs8z6y49XiHF/X5lTsNRkMCH4ui6AShDx0BVznORHfesE8ipHqNJTCTGMV4uQJMDJayOINNJb0yejZLNndgs/5RTQ6rLXo3fzVYQahO77iSfEZGc/YRX5Upm7W16+mTByKI+rXcTxWPrtKmHbmEM92ZR</vt:lpwstr>
  </property>
  <property fmtid="{D5CDD505-2E9C-101B-9397-08002B2CF9AE}" pid="84" name="x1ye=22">
    <vt:lpwstr>3fYIyQszuKTouaPyDonTQScrjCoAXcpQenfVsRu5WaNpU4XinFnT/Zz3WVPnJsq/d5RxafAfZUxQGti235VjuLHUgoNdMhOyfO2Sw3BWO5wVhvDRKHjSeINegOb4xwV9U9yAja/abqOTbt5Hqmg0MN10/gtvv63fR0sV08anTRF/UuKm4MpnzB5haAuIl+1afFuiB3B/qNOH7XFWsC6vh9Lz3Oqqif51/IvhJBMcTFVb+YC92PCLhwmUYU5dwlX</vt:lpwstr>
  </property>
  <property fmtid="{D5CDD505-2E9C-101B-9397-08002B2CF9AE}" pid="85" name="x1ye=23">
    <vt:lpwstr>W+CCZMUjWOVhuB9PRcvSTy4R0zyvq2yooMeynQ7g1Hn40/FLOHTcq6ZGiT00fTICe0LdFo5F33dzs6DyjS/C0V7unpQntDFVPt7OUTKN9O5BJHfUIYKXM2QpDYbXt+oxFfqVCv8FX4DWoGyBo3jjREvXBsBPMh50AIjv6ckLed8kToT0Q7qfca1WrkSgvED39KVR3kLwuNbbaydlEZk7vKfxY3Ug3IX6kbXBbsSaTcS6fkBeGz+QG0IQhFi99nQ</vt:lpwstr>
  </property>
  <property fmtid="{D5CDD505-2E9C-101B-9397-08002B2CF9AE}" pid="86" name="x1ye=24">
    <vt:lpwstr>JAY3CSkGdVb6zflQyBpMdeGUYlQGYu6LDYFbUeVVace+w3t5XeiQQ43nvTmZ8dNcI692WPQZtApiQ0+hCHgBCEkDQvhcCDN/lbTqXuBDBkWSWZKk2C4/o7imjkZxkdjm/Apd2n72Yr05kmMGM/h4IB71amflzhSRTex4q4m7uf2IOPibZSNkAv+HpygwkQvUV1Nz1AD9xebvSHyQsrHIezZF9hsqhhfGuBy4qPyrInpcKqQHkf3PMAduDEY+/NB</vt:lpwstr>
  </property>
  <property fmtid="{D5CDD505-2E9C-101B-9397-08002B2CF9AE}" pid="87" name="x1ye=25">
    <vt:lpwstr>ua1OD53RSoCY9vbVul44H14lpFpaJe1EQM9Wlq0eWrgZlD4r1r7zCdYqzyDgA1I6C0Uy4j6eGv22GfH5S5kwvJ2zs0C8kkat05nk3mMgq4RIJMKCln6+d1vvxza1sgZuXAbyqC1j+lW0vOYZ2+EGOmcoSyMIqQ4PELlb9eR2wJxAAf6swn/R6JamjQsmTmM5BR8t7zS2Ek10KUmaofExQnpUzkuTLj2u8d7S1BOmgM/oVPa4oPcYl4OL+4caVfq</vt:lpwstr>
  </property>
  <property fmtid="{D5CDD505-2E9C-101B-9397-08002B2CF9AE}" pid="88" name="x1ye=26">
    <vt:lpwstr>KcLfizPoStPCh+iiNPDCBiVm0F7ooEA1G2JQnxZVOV0H9wtn4GygY9Xo9kwV7wC+s3bfDYueQ/TfRN7hslXZ0LZaIKQ+TbUyUMZvDuAdq5Yj2JBuYCJmpaLuotJuDzMEZv0FAxSs3N7BiokfAHzBZ5nLC6bUi/DPoiLW2Yf4ACK8dfXcMaU/QzCY4WsVTLWtLAAwcs9irv/YXQIB/wwCf6LwhG9nzbP4oGqUwAjvHnCVryRGd78bonOXwLysFOq</vt:lpwstr>
  </property>
  <property fmtid="{D5CDD505-2E9C-101B-9397-08002B2CF9AE}" pid="89" name="x1ye=27">
    <vt:lpwstr>L4soYym04rfBk8DyixVrz9mqD72ajefA8L2U7Cahj1pBB/DAv6NqJLi8O9z3+yJPjMiXZ0BaWZl+Me1hy6Xyh99z0x4V6txcDilOkvlGBulZoIU/9U+lTnbeTHMDlWQFZEw/opj8csiDya74LVxn5qb2lWxDLRLVWPeeg/s1D4sn0zI9krkBCAUv5a+s2H3u38cgp9eneWrdvFy4AjnaSidAF/MzEk3bgeZ4+VpnIbuWzqd+f2Y3KkAB4m3785E</vt:lpwstr>
  </property>
  <property fmtid="{D5CDD505-2E9C-101B-9397-08002B2CF9AE}" pid="90" name="x1ye=28">
    <vt:lpwstr>94jpbinsU1CN/k7XHiFLT/Q0YveF1aZIFUHSEEHtz9S6MvPjfifoY5HZ1hlbsmoTDDgaIZ7rnFXoW13vh3bGVuQMGo/Ad65oMkdppeiJnJNn/kJvQh/0c04NKeAj8XNYVjO9jJOyPKMHw4HZjnBoviOQzqX5/Ku2EiYriMekjBui38b+ifSkBGxS5iuytu7L5/lN9NZjAxPqfhPYth5NNQIyPg51OQJ7nm5C4ukjudsIxWDpCjcz4haljS07NpI</vt:lpwstr>
  </property>
  <property fmtid="{D5CDD505-2E9C-101B-9397-08002B2CF9AE}" pid="91" name="x1ye=29">
    <vt:lpwstr>7IelU2TBqgtHT+WoTgETR/bO5/Mqbn6eUxOfezouDWMbn8c6ZRFA00rFq81u6UD6+eqWw7g+HfvuSr8GCS7MjUm183Nl01HJ3fxeOeZEzMSTkjYv08koEdcs0XI80m9fLjezR72BbzlhtOx3W9dAbV2+GvpMPtrgNzTJcWSl2jmdRsY5s3pNRM5Z7hCE0XFCRhTsfAdMtxfZQHizXvOzedr4rYLVkaFDGwpdkN/GNh+9WL1CftMzzwH++sZdx9n</vt:lpwstr>
  </property>
  <property fmtid="{D5CDD505-2E9C-101B-9397-08002B2CF9AE}" pid="92" name="x1ye=3">
    <vt:lpwstr>iX9mmo49tmnANG7pY8wAN9I3hK8AODxSgu7puk+z8+MkUN1yCYRDlUxuyQYTPXGomGHOvy7ogJu7lgWrfZcnllwxANNHesVzMSeKJER8bQaJ78fPdkosRGQ2xoMGHp5x4eg8xNFeNxjBo4WsJu6pSg/MX2cCoLPFKmwMz/SApvTHEqYZ8OKSFXd/gtMc1Dua34G/TpfMvfIRqxw33YRCpaa2HpVz/vLCB9mAuwZmliYSihpSX932o1pmznbTY8f</vt:lpwstr>
  </property>
  <property fmtid="{D5CDD505-2E9C-101B-9397-08002B2CF9AE}" pid="93" name="x1ye=30">
    <vt:lpwstr>zEDTqPnqJvKFFtAD5s0xVO1ZBi6twt++QzKnCT4/ItzdTv3a9UmdeDvJQyke1vonudDabMb6SqgyOGUZ9369o0z/u03IPnw+nerzJNxNnSIiB6JV45cH1XVrG01vrrCA+Ktj/VJFB34fFH2hAID7oSa2pFTLamq9JVDxjZEykd4pXAUTBdWSbKwl9R7c33+17OGu9zVW/UZLxJ6rGLlhVBfRD3V897+XDEZmJV83VI8K2FRvmBQrFtdDukz14x7</vt:lpwstr>
  </property>
  <property fmtid="{D5CDD505-2E9C-101B-9397-08002B2CF9AE}" pid="94" name="x1ye=31">
    <vt:lpwstr>JKfIEGbUkJ5m6KPL098m2luMdhozbx2QoYaupmuc6k1QiykjIP7eEtJJTjzQ17FPrWKlpH8EM7hh4hVH8vAxlqAdVC/56xcTfMdUAt0QTVGibn5VKN12YDFFWcX5ykz/n31Njd41Icl0WSx9ca5lxTZV091ayj/tzfYqJkqx5AfSix4thpitIGYK9eg1Xl2MEWpYvMV4vKdHnZv2kRE9dHRz+t9iGBVSKFmJE+9afkgS8PZH83m3x/8tgTN6gh9</vt:lpwstr>
  </property>
  <property fmtid="{D5CDD505-2E9C-101B-9397-08002B2CF9AE}" pid="95" name="x1ye=32">
    <vt:lpwstr>Eqreilqn2qgqQadKQDqcN6lQ9vwhFawj1YPpj0GTPMXHywbgThDsczmEjLSRlpmv+qu6TwvEfRYTRhDSW7jIyY9p93hzBVcDHW0+aKjfhJ9PorEFhF1fwJQdS+G879Dq0aSZfIiaGl2r75Gper8fgP5w3jRgkWK2ObmN39rWNXHujGO6LwspQd+W2Jh5rLWw8gHKhR14BrTKnDNYHQybiljOROkFuW+mQqZPWStUAEbX2LJdgulIKNn3jBNXBMj</vt:lpwstr>
  </property>
  <property fmtid="{D5CDD505-2E9C-101B-9397-08002B2CF9AE}" pid="96" name="x1ye=33">
    <vt:lpwstr>a9tNe+QXVBKpXoDU5/QjZoQaQVluRMIUErojp5ki6gFH/rm4in8OgqPntLubtY5yixM/tEVQp1nItysR5z0rHjhtF+73VLUIhgN+6ey+kHx/cjnuLhtStVPFLiE0VVA0uHr3O3BJ8GazNZurPsmderp+8P5sbYI3Cw8fxWHCRhAlrMGxDnDDajc/iaKTd9HZYGP8W/7mbQXrx7eMLF3Dp8r0mP2TpMvlM8uwyPoLREfeqEJsR2zNXk/tyO9qL2v</vt:lpwstr>
  </property>
  <property fmtid="{D5CDD505-2E9C-101B-9397-08002B2CF9AE}" pid="97" name="x1ye=34">
    <vt:lpwstr>gwSneqy77/+GEY4LMSQztznxUWh72Y/9KW225negkpG2bz6orl04Q+B/Lrbs7O6TyGP8K9Yem6kcTbsw8mV0ldJV1YkrwwkaiXEeGQlWpGdXaQxESDsXmmpGRe6P4I//nySRz7UFRLaUPLovBe63cED/FZA3XNYJ8cuFi7/XSXAsH9LkQ4AHanl5iHwq/SEVtRGMZ2nY4bU/Kmh3Flo3UY/ISKWF3CGOl+Qa8MCG1Cf1Z4lm2lf9cH8RqJ53/NE</vt:lpwstr>
  </property>
  <property fmtid="{D5CDD505-2E9C-101B-9397-08002B2CF9AE}" pid="98" name="x1ye=35">
    <vt:lpwstr>ztU5nnKzq6CoDTlNA0p/diD5tO1IRRspdEwHoc0zI3EzsNGT9Yf+nMiWDzHfJqe8bti33KY5uPTy1XTYmF2laDhJHxMD4J6D3iK4UtmYNwAFQN7RtcCq5/3O74pQPWGLVq0psKgfuHqPsfPsqvhtwCFEbC/8WWrvvYxMYfXLliqi0hF4C90CYEJiOAZ0kBBcuNNyLQdTgY0fkcxU1Li3Q7Efgl3iOEwT/iPLe2++V5Z3bUByhBvw1YhccS8zP46</vt:lpwstr>
  </property>
  <property fmtid="{D5CDD505-2E9C-101B-9397-08002B2CF9AE}" pid="99" name="x1ye=36">
    <vt:lpwstr>nW7jG1ADI0iTirXmZhQz2ehNXCartP55I4u4PwP0qwTdp2FRHSn0okiOjzzEUfqElb6gHHiNQZUMuopgiDNvAMQbZ81ylTzdjs0IxDIFkH1HbS8gdqCs8Bhkt4DMnDuPVvwbehDq4JL80MC3qfTK9Jf9vafPF53doVrEUYK0RT7fQ5sHxfl2yI93uXYBsKmlmYwPgbp5ZtM+WWBskQt35pUIGyX8HBxRdjNxvTz3xNpCel8z7zHhpfvJp60Pu9c</vt:lpwstr>
  </property>
  <property fmtid="{D5CDD505-2E9C-101B-9397-08002B2CF9AE}" pid="100" name="x1ye=37">
    <vt:lpwstr>aTB6+/BuzhfkcedgUP30HkfU+je9PX3iQGq52OKJpFDDYlic1lHHGm8yAa7Ug13qCjG8LGdItGHbDm2X5IyX9aNVdW6zRuAfFk0T6YmefYE30arVvmeGFCVEL7jjYdqdeudT1raw9KUHZZ4qferSLrAHbGbIvco2XdlzrvbuIeL+GXurkJeIqEJdYAPf5i/Z1taZ/if6BttW2NVZU/BwRybJe2Q9jJS33qlCT8k3rgbLsoBPV3i7p6B/Ln24c/z</vt:lpwstr>
  </property>
  <property fmtid="{D5CDD505-2E9C-101B-9397-08002B2CF9AE}" pid="101" name="x1ye=38">
    <vt:lpwstr>mk/mm5Ufrp/TW2rQY+nF+1a+h6LPnhSZsLyvgFXgea7f6m9Uk+VjlvjX6uONMtHYZnPtz+K8QZFYHF9Shori03b6fLnE4mXhx+0U3IQsN0UGvDqfezZOSfPc+Z311ykJw+ShsF45qQ2/Ai5JXKEUP6GzR3IqkwZIVyBvKoZL+NSwnXFhAQp5fvO1Mrj3uvxK+x+GOzIK5Ygs3HD7/hrcFBcqRBfj/CXWCSy9YaJs5GYXfjHu5bwvQSKHvESSgDg</vt:lpwstr>
  </property>
  <property fmtid="{D5CDD505-2E9C-101B-9397-08002B2CF9AE}" pid="102" name="x1ye=39">
    <vt:lpwstr>CiIXbW4hNT5igc/nwhfh7b9wF2njmGb2LZnf41lwqK9pSuB4qrAvShigNQEZQVCrSloS2zTHw3EW+Yo+EzOGZFodqMQrqbRIEWXtRzhTsxTLGulgp1fdpH+9LEA/jdBu8SXoQbuYzVagM/Jc4ZkSEnSrWTMUJpiRj/ZDGiUKFj4ZS5e4hxlwLYRtLtCGgY5Ep/Bpjki+AwNm0vXVDmnxwvaBgXUeVRnS4LrzMg8AR6LcCvZgPgrupXw3vB4SS7D</vt:lpwstr>
  </property>
  <property fmtid="{D5CDD505-2E9C-101B-9397-08002B2CF9AE}" pid="103" name="x1ye=4">
    <vt:lpwstr>lW0+X8HHYP0k4KFGVRRPc1tp3QF8kJIjUm9Zkusd/Eom7VH0Yha0UWi7YLeUuT1IS4LuNd1OUNGZsIF29r0OGt7hAZX4YkYL2VjcBx8mketUCELDJlhrxRdWi+KbHMH2OWBarw4HYTBb80xmSi+1lvIhosQ1cRHKvjlXkbHVC9dB4OSynScQlbcWheTrzetoEfXEfk1GbnjzgPwvtTLOsJQsIX0JIuswLi8co6IhSYe+X8eNnWlyU8SMsUvwQAE</vt:lpwstr>
  </property>
  <property fmtid="{D5CDD505-2E9C-101B-9397-08002B2CF9AE}" pid="104" name="x1ye=40">
    <vt:lpwstr>3KQfJLu+7VsIXgL8xJc/411VTGo6IDhYzzdI6H1FrvOJ+EhWY3LhkhC89Ihv/QRNoGIK1fZhq+djsMBHqZ19kL4betkrIBeY1bxF8hB46+B2SSzpwu6oYKJL8NV092J1yCW8Jt6H7bN0lArXAZJ+GH3h+ISg5Oypo9jSKxHI3IL1r3pHmoUEx9lVyzVSzvTScB4aKhZK8c1lhMs9FsuTA0hWBIap4a/1rlm+mXi67minsek343WbJfK1bsOA8I7</vt:lpwstr>
  </property>
  <property fmtid="{D5CDD505-2E9C-101B-9397-08002B2CF9AE}" pid="105" name="x1ye=41">
    <vt:lpwstr>YOeI3vIHny7oh/nUTaf7E4QcVYOLJdOMJU5ULDIQWIfKbJbsxCkw0L8FYWLRvuUSzd3MEu5iRJvD5kCixljlskEuB5esX6NmR++6HlpzbUdeGvCRbbzHjtK+94LB5ieBcjcofx59gGyVFm5lI0CFEwmp3+HKAzRvD/Bj9GvwBoY5FQydKOC79Xn5j+Icix+fsLwLBvrhswD1liN9z0nOoAfttPRstVEXt0J47l8YZ3d+NqObzSZlKnZDLRyyUxQ</vt:lpwstr>
  </property>
  <property fmtid="{D5CDD505-2E9C-101B-9397-08002B2CF9AE}" pid="106" name="x1ye=42">
    <vt:lpwstr>D6AsJKmFijpZhq528MaBML7ANZCylrarQylalvhI9FbSiVDBSVHZGZtX/1oBlPoxEAv5YZ3/SGObrA8WEZ2eIVxSsFpBBBzQHSYxDldxypfWdzlSaIoFskL+G/1PizlR82kZ3zu+ZxSafJ/zUNu4R5OqHEhalbaAHIRx9tHsQ6sv8VA1o9vuIaMA9sfXOgV1BGZXfa9hA0/2LJ7BQF9JzuF32DNb3C8IC34NmQpwzfz/NVJdchf1T3FZrHvMCzv</vt:lpwstr>
  </property>
  <property fmtid="{D5CDD505-2E9C-101B-9397-08002B2CF9AE}" pid="107" name="x1ye=43">
    <vt:lpwstr>z2n6D4WCB7274p7BppYTgZzAxvv6TorQ1SAU2XHS/jCAe4KL8x7ZeRE+wjs4c/2P7GDgjTKP+QS3p8XDnioNtLVW98kmvMJq23jBKaW1BplS6f2u+IYYpfpnbQMWl24/SNTMTYDJuySK2qD+OyROMx+Jqtu0TuaWW1tP//H7bwZFMRs8Mhr1luP14YiFntc9eMdRBTWpRvZqdFMIBLL9NedNwVPYBd1M/DWaQhWnq15RCEQY+IAobmJkavi07v7</vt:lpwstr>
  </property>
  <property fmtid="{D5CDD505-2E9C-101B-9397-08002B2CF9AE}" pid="108" name="x1ye=44">
    <vt:lpwstr>5p39WS4+8KZ8v1yn/ooh1oNUWuXmq8VthAOtTrGlmOvWxrFiZVgD1x1pK9o7FK1bdBvWC/z2FIQbKi174Xf7Z6ToJFfht++xdCJ7HrFnIVUHUJlNYZ4C/GilzY7V4qnVKwoEMOKkAsl/5nCnt3Nug7QrarbdP9feFUptasvNTlLyCr+27cfngjsofABEOJgxnL5u7l/UkHccb7XKfViQGUYvU83po5+A2FfZerLOWbXq46SqB2NACMXzyCuEBi1</vt:lpwstr>
  </property>
  <property fmtid="{D5CDD505-2E9C-101B-9397-08002B2CF9AE}" pid="109" name="x1ye=45">
    <vt:lpwstr>O7m4yway3aUxPkzZcaYXCfZ2YXDxQ/7i021b+g9DtFwlyUDdcOFMjl9MOTKIRvfcpEZdUDBoa/w3BwWYz7iHzgpVjQLlgNyiKukAEUcZvsp27OOC09hTiAyAzfg/oLxMIA9b/LFbyKID3LKwLnPXQDOsb3Wez6wO8dxGLy4q52iXyyXMO/Jxo3bdKeiU39xEbQHh/6NWoLUgu8PTrxuDHB2E/ZNnU62ttKQMzilaQLkTLVTH3gurpmQ/VP+9ly2</vt:lpwstr>
  </property>
  <property fmtid="{D5CDD505-2E9C-101B-9397-08002B2CF9AE}" pid="110" name="x1ye=46">
    <vt:lpwstr>HtN56cX8T0x+eD9msoiQB2zShIitJbOZgjoAQxGlR1ECWUuPVSRYmrgFfdc0zXXYP4Cu1cOy0t/KWm3u8uWFd11YZ8UkSx4ZvMliHXVc1hZVFSfoKLIOvLCkQBR0o7hu1y78aSUE6P1BIRo0mxHNF2jOt26WtiZo+yMASOAAQzZjW4goV5YYgC1akyrJtdJmjASEvDHjegtj8+68KRnt1tFs12BcSkiixsr4nfwaU0++pnKlf4sYXPq6KokAo81</vt:lpwstr>
  </property>
  <property fmtid="{D5CDD505-2E9C-101B-9397-08002B2CF9AE}" pid="111" name="x1ye=47">
    <vt:lpwstr>9Io6Mt5PfXY5EyMek3nR39GgW1XskW7098190Z/0WBw/VWeR6H6vtFrHMu4mS24ej9wqbQMC9t4uSwIP9NuvV/ZchzAnDKJMFSbxr1tkt4XvxY6nBO30T6WfGf5gPPqcoF3f3x507QY5PkRngH5+YizZvflUOJJlCSKeJxUdB/lP3Sq4xg4ZtlK9cOVewjcFV+KG4LR6jIR1DuVOwDm0JelXFUOIzlbKPTIAYUnOnlaHqg1qTqUOSFBF9ZeE8tN</vt:lpwstr>
  </property>
  <property fmtid="{D5CDD505-2E9C-101B-9397-08002B2CF9AE}" pid="112" name="x1ye=48">
    <vt:lpwstr>2butU4Rz4fMoceiX6FnWNVYdew+o6aODRseUJC+rkFKgUU6E1p2i2SPavbwAVSSS/p7jhFgE0xB6wgwOF6ExV5eKejbfuDMnzQUMPJZ46E4VYkBit9N5jX1DBFwNmbXALyAN8Yf//Co+/g5bd1PQRGS/BAuxueD5zMg+sWmaNt/Qfpsfxir9Dn+t2RPc9Np8vojrop5KjfCLcIGfveVEdR/Mthp3VujqDlOps9Cdu26ee9Gfto6z+7Qmu4BAszJ</vt:lpwstr>
  </property>
  <property fmtid="{D5CDD505-2E9C-101B-9397-08002B2CF9AE}" pid="113" name="x1ye=49">
    <vt:lpwstr>Te0NqKpSGdMoI58/4VDNYMICclL8xTMLO+YMiCEwb66yrjiNb9WiSwjUl/YhjJZgXjfSYlOKNt+I7p/VqiUmdquVWFK4IITvNZrU5HSfeI28huWK5H1rHFgRElbr2QBhzO6SqRcadm2mDGoXDCZ0Hb4AWorADi7YzP8J5GgrVSxW6Wjfnh1XN7cq0+NELfdKuCwERWSAVNNjPonFqdo/Ni16vzmytQolH2wqWq640IOvcS3n4lube5mB06/PFWJ</vt:lpwstr>
  </property>
  <property fmtid="{D5CDD505-2E9C-101B-9397-08002B2CF9AE}" pid="114" name="x1ye=5">
    <vt:lpwstr>7QwuMC4FdED+FgXyncNaYv1lzuwXl+LcmDGzLBwUmIifR5GYEE3lzptx61uq76McYmsnelePqbAmkOM1DzB/p7sRTdvXHLb4c0qe1PcZ1DUQbucQW28eWrDPgO2uEEn4Zhxl7bgJMx6R1ggTNL0hUIwrrDBSFBkGF2/7O2Mkd7DzD00eE8IlNaHB5KHDDP5cHmqBLsNx6rZ/ZFK0mOZPjs2SAk1CnFn1OIRLmprFzh0hXenLDVTHH/esSClhUvn</vt:lpwstr>
  </property>
  <property fmtid="{D5CDD505-2E9C-101B-9397-08002B2CF9AE}" pid="115" name="x1ye=50">
    <vt:lpwstr>v6Vi3LzXfniWiLwHsPvqdfdbFN34hg6TzJYyP9Y+mF/aCi6JTF67mRCz+ugyP79aQbpT18k87G0vp13U5pR7VkkV+18401FHL3vo6q88qkeIRDdn9BfIZRCvlcOYXY2+/gl3bWNnfYSHxG3kaDF558EHWTi/i0ecnJhF9hHJofscyd1lvwsPgHrSoBTZGOz6vGejn+lXhPTXp7mSYHSCQy6zuf30+8j4b3u4q4ujaPMeZFdP7sw24AA6oWUguMN</vt:lpwstr>
  </property>
  <property fmtid="{D5CDD505-2E9C-101B-9397-08002B2CF9AE}" pid="116" name="x1ye=51">
    <vt:lpwstr>Qdt6FISGFtLqW/TTl5rF6Puyj6uOnyC1ZmZ6NQfWJ5jMTentQWQ8rwF0CVRPel+Dst+wum6IO3MkCMgsi/+/hze+fILzmOn91ofsrzp1Qmvvn/3H7glpI/d7BS4iCL6TV53APh8KJmC1LoZ1UjaeFCBaY9Hrwhb+yi1jqAz8rhDwRnRVpONFl8bddvYez1TSpMj9So6CHJtfX8Dbhz0lJCtFXmf3iuEflxoc17/wxHj4DZLnExPWx7m9sD/v6Ka</vt:lpwstr>
  </property>
  <property fmtid="{D5CDD505-2E9C-101B-9397-08002B2CF9AE}" pid="117" name="x1ye=52">
    <vt:lpwstr>stvLu3i1zerEhq4KlhDYVLpOUUIZRcAibsuh5fjsBzAm/cx/AmDbuuyc8pci1d4yIb9F7VSCORuFqPp40dKxWM83eYHsHvP49Ei3AyFXzVm+l4vMcSXmFTuqtctaQ8lvFMi1XA0DpLaXkTb0Zh34ZWrqgzNAdYTTRJ2G49sM6BmB3heRPPe+VX7JOP0BTHkker9Fxn3genL7kBCUS8m7WUamXAd4PamVmOz0Pf6cdAozXFNhANbzZMC+avtyKWm</vt:lpwstr>
  </property>
  <property fmtid="{D5CDD505-2E9C-101B-9397-08002B2CF9AE}" pid="118" name="x1ye=53">
    <vt:lpwstr>OZwLllvGrnsCmSZLzXQ38pz9HcWbOB75G5FT8NGMTgVgZYUfmKE+weCCC69I9LF4WP//SAT4/+XNvqE7wIYRbg+/4BaNqXd3dVvCtEPmTXOC684bDPHXzKqror7NIEVvs6yvOvssvt3jgUSQO6ma4hJ6VuGygk+5HHYUBksJJc7wwiSgFbgsbwz5+TnwVCVGtVRDd4weCjUwNUUkmSgzmtpv4XjRE9kvtPHRBTB41Kmbgv1nTZvoHTGli8GFHoL</vt:lpwstr>
  </property>
  <property fmtid="{D5CDD505-2E9C-101B-9397-08002B2CF9AE}" pid="119" name="x1ye=54">
    <vt:lpwstr>5bipdbsiNkCpFmj/fD6ds57BXBgf7eQketbzzf2oiajZnVJlfYNIsuIiOsHKZsGmq/8D6CnCovK7Wnlqf4zcYZdMLNJ5luRoeS+uVXFiQTTAszWntLPvbzoamS98vFV2BD1Fvodig8+zHB+i6435qbWQqG3T3CUbDY+crHjpBjNW9kWV3zwAzIpCumQru7YlvOEgjDQZgqPEIH3Mf3gvE7/lzvGotWN19jq/6psOu9QdfC7cdFXmv6hT8miUwzv</vt:lpwstr>
  </property>
  <property fmtid="{D5CDD505-2E9C-101B-9397-08002B2CF9AE}" pid="120" name="x1ye=55">
    <vt:lpwstr>i+3xWSDPvrKH+Wqo1/U+2ZOrP2U6MI7rwrQegf/qxiX8SC7IAYGuWsAHz29rmh0obZuppcGbEHdAkuuFR45+ErhqkfB+oOdNbW9H6OZvgA3xoHXBQNfEAFdzMSmYXGPVzQK+hGQob//DrKp8EAL8tqP1C7WQxI6q2kTox/Px/o+F8XkYLvY3af9m2dbWSOKOj4Izck9muzICWzk/jjl2g8wexiZqGei4SewURyVZC2bwnA4ZfHRgdDvFs4hASZL</vt:lpwstr>
  </property>
  <property fmtid="{D5CDD505-2E9C-101B-9397-08002B2CF9AE}" pid="121" name="x1ye=56">
    <vt:lpwstr>/lnw+mvQ5arAvx6g1oewOE0m1ymYCe1n/Rm+Wz6zD3x0atLviau7p9ruA3Ehs8hfZHl4RigZNlOqIqEkIndPIYVk/FGnSsAfBVtvGvv1H1IX4BCJRNVbfgg/2olFAlPy8PA5mxbgRvxCBprwjsZSG8atbaH8hFAjEkXM7hmvyR+TEgs8hM5YtbPK1aWT62nqOUm2yds7mWheaAebNwb7lgtGMofDlwbOMe/juImOa6WPs8O6/9FM32TR75i3flm</vt:lpwstr>
  </property>
  <property fmtid="{D5CDD505-2E9C-101B-9397-08002B2CF9AE}" pid="122" name="x1ye=57">
    <vt:lpwstr>Dj23GBloTsrT8tKHDwjYQaJhT4v7U9TW8R0I90CVr0teT9cGuEWxjqkir683olGkJLL+Vc5JBBOXx+ORX706VMMfPgPx624tXzViSIsW3nPhFOKPcFve4nhnSkZvL39FFnJO9VEV9hImwf64fbp45JZ/EgJ8t6AEcSCREIzGMpkLQr9ClXuAPzouNerU9SrlBOS5LqDYp244CJLqPWsJmS2tBv2Fo+ujs9HgnnTFNtv3CQDLnwZG/eJgq2Z0PFe</vt:lpwstr>
  </property>
  <property fmtid="{D5CDD505-2E9C-101B-9397-08002B2CF9AE}" pid="123" name="x1ye=58">
    <vt:lpwstr>u9bL3YGTanX+dbAAGR9ItF9ESTtaZuOlNWik4YDEU/hOFL/kr7Lb3Lvbjg6vecSpfsEIsjP2rjTB32TJf3WmeUE3UQv1p+Ne0POGNq4kTLkmzUSXQo4KaZXRbNmLayGqoMXeD9gi09rCun7ev5rfRwJonaS/DDV8ZYI2u1EmGAE6OcUGYAAjwZBU5fEa4H5BzNKI68b4OZcu9v4D06sr6kIoSNuHVFArsN+hXHuoa7BJADtKrrgeHGPkkU4sna/</vt:lpwstr>
  </property>
  <property fmtid="{D5CDD505-2E9C-101B-9397-08002B2CF9AE}" pid="124" name="x1ye=59">
    <vt:lpwstr>ePtmFKoV9a0Z7bLXke3Dcn4tYG/oJ/g78pJBwLbh9cmU3ErDhXEqCQXhEvPsddBjMw+u+jlS2wf1gB+z4YldMojZucFj8ea9lkalyr8lVa5ZUpGQW2gyj3YvSYfmPcdvFlJV8HbDypvQ+x3tEVnG8wQquRnm7/BFx4fR3ZoPqgW4Tcjd0J+pXcu0V+YIHR+lL52mrE5qAeXPWufOEHmT0eCP2mo6o838jMOxIxbmZMb2UJUPthSyNyPs+i2h6jx</vt:lpwstr>
  </property>
  <property fmtid="{D5CDD505-2E9C-101B-9397-08002B2CF9AE}" pid="125" name="x1ye=6">
    <vt:lpwstr>N49/2Nx2P9zo4oChti1ukBYQ+Td8D7wjfjExAs4jDZXnCB8tWwNCIT4wysVUBQTDxdOYpHw6j1GKxYJ596p56eTk737bfOAWBCT1hcJO/V9cA4kszk0B8xCPpLhls0wz0t955+BZyKW1UyY2MDULVN8cRINIPn0qFDL9zmZnvleSKKdZ/VaLlHXcF6dHPpbHiBwq/YK5xFva/YaJfMcx3KUhqsLl2+eAtNKA8wANW+NCw++5IHvWOtLYIMd1T+f</vt:lpwstr>
  </property>
  <property fmtid="{D5CDD505-2E9C-101B-9397-08002B2CF9AE}" pid="126" name="x1ye=60">
    <vt:lpwstr>DAT/RnY723VFfGjOkH798SYoCm87DTqQj01NnCgVLvYjbQx1rhGGNRJhAbwoAIv4tLp8MGGC/4YWpPKdzh8/mDI47t+hM+HfWR8sZG77HZIv85sTVgRhQ1sctiV+dQHyk1aJv8yjbrgaQse0S4OvVRejW1n1VbGp4KaK29jSPVMHF5CXxsyGXzUCI3olx1QOKZMy3PhOUlgXbAfzve+ZFDQJESvOjJav74oO/WEJc2/oCOVnXWMT0809TIDdiWx</vt:lpwstr>
  </property>
  <property fmtid="{D5CDD505-2E9C-101B-9397-08002B2CF9AE}" pid="127" name="x1ye=61">
    <vt:lpwstr>BKlpykR+llj4623OmkBqVGl75cjp+tu/RCfJdvWtrbCdnULeVuVSfNx7rTpH9iKOMZt+x5ZtwAvugQuKgi5K4ZYXc6bK6UMGQ3ErNTUiC1tyVNtCtqnjTk+vV2uHMqPwIBv0QRodxkFj5JEppNNsnbv2GYiBJgh6b9KezOFrFF8VD750V7gDb/BAuxLdOzSJ1wJxiBkrfkVe6S+5D5ua1nW7CyLSUzJcw/9C4Q01fuBlydd2SEnH6mhh3jeB6EY</vt:lpwstr>
  </property>
  <property fmtid="{D5CDD505-2E9C-101B-9397-08002B2CF9AE}" pid="128" name="x1ye=62">
    <vt:lpwstr>XmyG62uIqlH7LCE5JXA6te7LxwUe6Sw0/9+/y6PP9D36VFVo4cs1m7jlxixoik0cUod9GqFrTQ7Y/mRyF6jdSLfAqO6qRyfBROfTsJd4hnQJrqtRRxyuJ57nanKKy+vm4bew1Xh/EpkIj+l0D56t4y0GpCyH7fWso6bcGZjsBFHhrT6meKwQwgjgmxALRnynkmzupiDiUQWvgVJc50uXDm4CUh5Bd8NcGcSq/iZVyzAqUEMj38nZjqjZ3FA4H8Z</vt:lpwstr>
  </property>
  <property fmtid="{D5CDD505-2E9C-101B-9397-08002B2CF9AE}" pid="129" name="x1ye=63">
    <vt:lpwstr>FjOeQB43tZHNwCHwRNI8/398xUJ1TFRkfqGLpQtB1mrwvzBio/nAihwR1xjjyzsZE9SPTR8P1G6hNAX7/fN4+uvedF5o0vXzRJebX4iywQLIRyW2KBX4idd7x33fo2gtjkHAwjA8VnqGImY0woNW/6Mo/4EHpfD2HkFoRl1Gx/xhgTTK1MpFvphXUiVmOBrHMCpbZdY21/9nZ723fWL4IB1Za/Q6k/SdvmB11Bec8cKCvCo1y62EbKnxnUoF6Ye</vt:lpwstr>
  </property>
  <property fmtid="{D5CDD505-2E9C-101B-9397-08002B2CF9AE}" pid="130" name="x1ye=64">
    <vt:lpwstr>Xik0DlMcjkAbjbYk/KAb5U7pQu9gFDEq1oowltW/KoDiksLbBKevdp941KymKX9MHdydATmEudOzG721W4TQvB3TXN3E/P4edvAWNfyNmFIxxRwMCW2uU11Bd+18Rr+wRgIMKgf8Pfx6TUgK84mPTBW7R4Frw2KtPSZs/YU4BPGZt8I8Bs+7pZ/QyIkMp2Aze5kbrGuMoNh/4mu6v2Pk5NlSsfagu4LMU2Y5cJEgflPsOg1Tb+SMgzsL6sVsEPs</vt:lpwstr>
  </property>
  <property fmtid="{D5CDD505-2E9C-101B-9397-08002B2CF9AE}" pid="131" name="x1ye=65">
    <vt:lpwstr>QoZlFKzx5+n6PGsxlEkZGoU0jHde7vrNXnipSwloVBUSP5UI1p0upMRXX/lB2QvvaiupPyPGFXZw4AvaXpQR312jsGSraGRVL+YsTs+kdNIyYBp+yZiJ80rG9ZJd3Gcpd0KmZKXu/ikMCnpIQd6tLQublyUOW3xRBFRYxy2qRMDfEqQIRTYYKfp3HXsq3MvBUJJKFqdlRLeXc3JgYg1fcT7Bankj983X6EyFnhAgGGUq3o8qQNcG8YGMWjDAUWa</vt:lpwstr>
  </property>
  <property fmtid="{D5CDD505-2E9C-101B-9397-08002B2CF9AE}" pid="132" name="x1ye=66">
    <vt:lpwstr>BUcjiF/BUSL8iBxLv5H8XbBBlDsHCAaHFcrtmZC8pleJqfZPiCZ5ZTnO3/kCKW7OF8X8Ac1iLehqEKvA8GNNTqfYvuFxS3Cdcn4jzJcHSojo60rb7CFqlbKqLf0JY9A4HEzCNiU6tFSzcTvwiXQOiEC3eGX6+nEVE+ONOK7uHy6j+KziO5QSCIogdiQU5Lcs6ZHTkLECDC6Y2XdrlcqKfn93tIjMgYdoOFlnpTAl5WjtpCJZc4iiHlJIzxI8UvQ</vt:lpwstr>
  </property>
  <property fmtid="{D5CDD505-2E9C-101B-9397-08002B2CF9AE}" pid="133" name="x1ye=67">
    <vt:lpwstr>XEhW+8uJEhCH4x+vJrR/DJ7scDU3LYhchDfM19FOXmFjyL2r50VAUE5n9u8iPXUzCy9kQHguqnmssrCsBC3n/51T1uwQa0bfymzBE0HqlGq8BcKs12ak0+3XBoIdm8n7yCsfiW+2uI9z3jWJKzKhGDl14wRISwop8BYlRJ9gztCWTaGwustMGTzjHA8q8DQkgNpjCaSpRt4bTxElEXpp/dQnPK2cgVamdk8xPqwC4QFaG6BnFdsMlALDT8W7qu0</vt:lpwstr>
  </property>
  <property fmtid="{D5CDD505-2E9C-101B-9397-08002B2CF9AE}" pid="134" name="x1ye=68">
    <vt:lpwstr>sghonxTnboJ4ZLoXJB6ehAN5WLRzJhOTS9NAVeC3kmIn9lo+QHo+eAW324rgvj6KHSKMz/k20xeHF3rAFDM/7yU/4RvaIOM6wXEw/ZIa1WatCXHXN3ermqQXm4IWNWkc//EgkmpbHqB3vAPTnWY0YKZkwpSLe2NVy3GhxS01Wbnm/KspjgfOwkZILNkKiffFduCznrcFFkM3DhBgtvTv10dccol+cbnt682wVKP0AbXpFN+7HaeLshhIzqnOeDY</vt:lpwstr>
  </property>
  <property fmtid="{D5CDD505-2E9C-101B-9397-08002B2CF9AE}" pid="135" name="x1ye=69">
    <vt:lpwstr>pAjYCw6+NlwHV11wfARVXSHXleU32fsgwYVJbM+MwjF89ZaoyMUZB2OohJx48q5VYwyXp/z0AMux0emZ0hLExXfsIrrXVTVoah5+qHOgoCc66t4uscQFlA7EtZsyhbUzJZL44E50fRPuGu7R3g66EKT/XIoGdBqVeI9MHh+D4EKixeCuOyihFQIfbwXxWBOAoKe4p0nFGVPulTLlAlKfoIzL9jgv57Wn0HnfiqjHKbFgQu8B3RqExxxgFJYMVQ9</vt:lpwstr>
  </property>
  <property fmtid="{D5CDD505-2E9C-101B-9397-08002B2CF9AE}" pid="136" name="x1ye=7">
    <vt:lpwstr>b540Oh94eOGenZstrrq9LEUjZ+SQ80jEY7njZIqau6zEw1exJRStgSCqxKnEu7U4aMWSJtVtTGlgIBvfPnoK4QTIKbyaVYLl7k3um/wQACVH4YDZDIUWQTykSd3qcs68YJj1m+a3FTWkG+Bt2xeG0bwJWoM+L3wOZJJQMwmM3JeK3/XRjjZzwZo50Td56L3zLF6YYvGYjUpdRmv5DgMjPeflHl/Mzvl1mVD9r1Xrm6osbegKl/y8vFxQ/TWf+n5</vt:lpwstr>
  </property>
  <property fmtid="{D5CDD505-2E9C-101B-9397-08002B2CF9AE}" pid="137" name="x1ye=70">
    <vt:lpwstr>ItZww8ppBYR3Ud5s/wsO7nXcEwfmT+Bvgcjgp8g3RxvXL6ocfjjKKu7QyaBrE2RbwSYIpp8mlCtNvtS0xm9LXiyAaIvnIlm0WkMQqMdZXqSRCniCV3t3VjmEqL5/ulRf8lPPnivmIHlq5W0gawlLNt1D/wt1I+lIOM9y3Rz3rtsWk86CcvpZuIc5mjvLHhFV+tSgxT0VC75CV7wU5vGTpZRoz8lbpCian6PLa2oc+4Yd+4FbYIEUXpdnK0r/3GJ</vt:lpwstr>
  </property>
  <property fmtid="{D5CDD505-2E9C-101B-9397-08002B2CF9AE}" pid="138" name="x1ye=71">
    <vt:lpwstr>+m+/G29Be3a+nrziOKZwych9ipTT7X3QE5bZmKzEov8CUXL/UWvlI0+vmAusmPRkERqip8iffxZBvkzLlPqaBes3+qR8e6qcsR58mAClzM2fWxJ/0KIyJtNQoQUjbWGoi2teD9CJiHB82CT+/E+PCDq0GTuh6lAAynvcaI4yFZ3QwJ2Wfq7RBhyVRBHN5nSdtT4DTipNguqJxcdijpT9rHiPv/nQVzqjB6Eb1L5zyTBzKnEXlK2pbwDX16wpp/l</vt:lpwstr>
  </property>
  <property fmtid="{D5CDD505-2E9C-101B-9397-08002B2CF9AE}" pid="139" name="x1ye=72">
    <vt:lpwstr>REoXr3fvuhS8Q33nOUxWmttJDjfdOXdmphKtqL5AyjW9mk/hNyRDFfmrNkqLjxZovA+kR5EffRUAkTFUOrNaojpEUzZWIuNTNhCBuV2fhbYSH6VfxXRUPj8GoTEPQqwgxL9zTrWxWw5R4SszCUqR3AHJ8wLbTsa2vB/vO917BzjJ1+TU/DdsAJNgB6DeS/IEcf/Yvz+4ERUVWdM5LTuKH2bb6h91o251O6JyZOH2Gxdb4MjD56VoR8KotBWzdyA</vt:lpwstr>
  </property>
  <property fmtid="{D5CDD505-2E9C-101B-9397-08002B2CF9AE}" pid="140" name="x1ye=73">
    <vt:lpwstr>P72ahWcmK9e1+xau5EKqeGcBbhMphJ6aN4PqYZ2AuqF/0toPtfFNXmIwqtn6BCKnFrQ5SuXTnj8l9Kko81Kas/MafTDnXCsBxjHz3uVesX1De8KTi7+OjIKNTo+tXNL2buDD5qL8Vh+l45C1xY9X6pozNqb7krfEPIfEhcAVRK1edwnQnZ3OiixSYPHnfCnSXZ5wHtze+eN8VCiyoa7W3K5rEePLOS031UNA4Gkd3F0GuBrtSZzjK8/GpwWGRXw</vt:lpwstr>
  </property>
  <property fmtid="{D5CDD505-2E9C-101B-9397-08002B2CF9AE}" pid="141" name="x1ye=74">
    <vt:lpwstr>3HjFwWjseR2hPqDhJe/EBpDs6/Mx5rG1dMQBA4PqOq5x6p81bCRsuR0a5jb6KCVXHg1xgB3Kc1ia6UM0eELTPBrAD5pPXnmVT++9M4DIXIEXbXEj5wtmXV0FPTYjZxw4tMdX7w0m8mkdCIuDUdge+Wl7FOfsyxEma0nzDbAzLKcZcKUXp57PVApd4DbbRtQRfZJgMVdKLa2z6omAtq3kfp0ZxjsQ+pYGb4fy8oe5dsZ4/99qLdLOEGUxk2+WDb7</vt:lpwstr>
  </property>
  <property fmtid="{D5CDD505-2E9C-101B-9397-08002B2CF9AE}" pid="142" name="x1ye=75">
    <vt:lpwstr>95tSqjjriAy/74d59QjrrVhmqlMY2Sjp+mr8yIePxkqCYk9QK8Pqgb8H/Q2/Y8kHfE1heW76MHx1MsPSODmO39ViL1vSIkaG5I+LHKD31K/uFKnM04SM0n7dRTXg/XifcoGbZH1EFae/QkjyXxhSp4Dpfx/2EcC3lBQ7mRVuxP/RSEj3br4ZZej9cxaF9np08b8y0fSK7Pm9RXKILCz7nAnpXivc3Fb9gd4WTBnWlIViw0cjNmiAf2kXJanAWMX</vt:lpwstr>
  </property>
  <property fmtid="{D5CDD505-2E9C-101B-9397-08002B2CF9AE}" pid="143" name="x1ye=76">
    <vt:lpwstr>C4AaX9Q4v99Xcmvt4fiMas7lfZlEb7swcihqte5J9v/w7Wf5pk3vjWciM3oofQmisdtga7R+kjbcwBA0mT6QQtFF3bJh0fG4ohfIOSSGfKAtpTmaoUojrh2BL8FKgmZuh1ePGQ1opTKZeSc+P8gKGpuCAE7ix5jfcZcCGNifBUWJsI/UhLiWswLBF82zk2nzyIBhkuHqD8FQCJQLrTdw44WnHqvEukNZthcVetpp8xol6rqhN4xDP+351YjmQAW</vt:lpwstr>
  </property>
  <property fmtid="{D5CDD505-2E9C-101B-9397-08002B2CF9AE}" pid="144" name="x1ye=77">
    <vt:lpwstr>WymCCF7jeScK2VxeA8nJi0DbaEt0sG/GW3TjRfkz3St++WbNvtS/MfDtyhVsMmzvJpFNkMyoZW0ApmYtF86OXcAD4O3XCGflyblDupesrDlvxGfh0lxTI7Beil2YyRniz0iuT0/Sjx83L/77ZlCW521w73ROvGXYeDW9WipoPAKfHDgyBf+nXLqc80efQUEWE1GLCHrkVKgjWLxw2EHz7dplRJzXydOTgBa4PDorSj6UUZBbjXy3EEW64rmr0E2</vt:lpwstr>
  </property>
  <property fmtid="{D5CDD505-2E9C-101B-9397-08002B2CF9AE}" pid="145" name="x1ye=78">
    <vt:lpwstr>hhncVhYSd+ye8xwdqPnNTv/mqAmnuGIgC6OCgkpfpMDf9uIaVBDy+XzCruEMGF2mmbJ02s7fx1t1Tq25pv2GHzG972vZGV7UTics7P3jaSz9dQma8fhoEOWIwJ6BHEofsWRNH4hURhenXbCjOCizmzp/fQVX7ojbsssd8SVepQkhDnRvfhsC4AHGjGN+BZat0lSkHX0CpErMMoFQUWI7h4cY6sxkC4lKCvjzyzrMXk+Ev6YqSvF0iCVRFFoECJZ</vt:lpwstr>
  </property>
  <property fmtid="{D5CDD505-2E9C-101B-9397-08002B2CF9AE}" pid="146" name="x1ye=79">
    <vt:lpwstr>PgRwNqbf7oMvheOQkhcCsEvUToLzhz9QuRbdNi86kkVFEdNX0eVJIOPkjyqqmq8d5nRWgylkgOYNQMeca1+gm0EJGp7yl3F0SW2DiGZ6pIlBSaZxma6h6eh8H8nsocGP1Gb6hMXjdQcHY54v+Yrce+iQpytU4PiQFBUnx2oD8betxTmZk02P/nRJ9OvTF0aZuqQkqdiQCykIlMpL3SMkiIldwykLplH8a/HflEEJK/lESxK9x4qG/F77+yLhHIU</vt:lpwstr>
  </property>
  <property fmtid="{D5CDD505-2E9C-101B-9397-08002B2CF9AE}" pid="147" name="x1ye=8">
    <vt:lpwstr>+lXENcVaqyIAELAyD+t38CUCgT9W405m4FS7P66G1zqYb8GfRNzibOpl+eUB2EoJaO37L3CaTfXy3ybW893oaAQrv7wn2RRTLamMc9MojHdqiKgtILtwANN6xk5vbWnqUWcb3if1Lf27qHOT/Jqkz4jtlKunyTHjF7Q+WZ1uLCyunXcbg8f8diUqUHgGVSR2QQXBfKn5lAJbfBpwDLv/gAD3a6Bz/Eu3htx4RyCFhOsLMxjscjTXsLCJ0G0CTfY</vt:lpwstr>
  </property>
  <property fmtid="{D5CDD505-2E9C-101B-9397-08002B2CF9AE}" pid="148" name="x1ye=80">
    <vt:lpwstr>Uekth+rcRO59fDeud7lLPtb31vbnXtdVlg/V54OsWazbq7uXAKHev/pHQUO1fHKcjhEbTNt3BOsmO3cc/tnqd+4Ft1K5erhH1htExqf9pJ0bMIqPFKO0AW57AdDP/54WjS9df/VlnOL9hzzQB5ejBQ6pHC5ZIh+RdxfiBHVAMNv0L+Ezd3z8hvVNjS67Gf9k0xaPnPacvtFYGb2QINhJhuSVfyiaD1s4p8gLIm3oU7QxDTeSJlCOd6y3f+JdoIG</vt:lpwstr>
  </property>
  <property fmtid="{D5CDD505-2E9C-101B-9397-08002B2CF9AE}" pid="149" name="x1ye=81">
    <vt:lpwstr>DOW6y9U29EmeYcS1fhjOaSvdZH3CuHxvHueS6q6PT5TAnbR6jaYmzoZz5ACtNpOmirQ34Vksa7OrSx69+NlAhIQdQwq+VD0OkY8+eWac88OsD/Mhgh7o+farfRt4/qMiQLZkkN78ULhoT83s59P7lBYZnK4JpBR8deh81EnT7Zs6YK6vdIPzHJf+FxOzhEAnV3Vpb19x6CYVeZU8COumfnB7pjcQdbR3/73jFltYFsnrFvXWlpRDuSvyzpBtd7s</vt:lpwstr>
  </property>
  <property fmtid="{D5CDD505-2E9C-101B-9397-08002B2CF9AE}" pid="150" name="x1ye=82">
    <vt:lpwstr>+T27KhEzIMkYAAlKH1buCpHj74yhdOVAL2cWTh+APsp2AEej8eSfKAOKpHrJed3/BgdsvtT1ge3O7Mzwnwp97aH+3TKiMcMpzugVdHS2oVa3PnFJ7MPz999HxRDzfjYwrY7d/9JDe/7ywFQNFRH03HpUjst9+DOz1Er1d31UVMDHvxtoV87zNVymo8VtS3Tb8kVLeCiosfsDhEO93bwwCI6rM0/JN+79jZEP5BF20l+vm16EXGAOqy9gPEfsAZi</vt:lpwstr>
  </property>
  <property fmtid="{D5CDD505-2E9C-101B-9397-08002B2CF9AE}" pid="151" name="x1ye=83">
    <vt:lpwstr>h4T7ER2K0uK3K5epRJ3/goAxn95VmVQ1pDdJggy1E6h2LHMx29GqRJ47CPC2Tta++zj5t+MJ89oEM83xq3+hwVkCbSEHfavXGgFDuhv0OBqSPdvphGpcEvwRgi86uTxJyziMHCEwhJYs8kvdSsikzUZuXrD4kkqC3RmYORrtEOe+8D7pi0+i2kws6eRIjkidtq82yN2CanFGHaNjgUimLe/x/1U+AcZLyoRPGMbKi89wT5Z9UnU8Ge9RKC6uT6c</vt:lpwstr>
  </property>
  <property fmtid="{D5CDD505-2E9C-101B-9397-08002B2CF9AE}" pid="152" name="x1ye=84">
    <vt:lpwstr>UCsLiwT0ozcQJji73YpBQ8yqKd0lWo5CK1Il4AYsn0CFLnaf+LPo+QvbpIslCsmTf+dqwsAE/tpJoCJYJ+fBdHVf8Kaqko69TJ8QZb5PPYyz11NPlBbGuFFUpefbnnzFa7qUaPDWIsvD1oUwQ36nyG6YlB8PPGOhWiajMvTZgR744DbUWYX94ln+nT0hbYkG/q1wlQJOKMP8dOoHKsTKsge/CN+EUFeUpmed/mtwx5DxyYGTHwFLaKdqWVJbjDb</vt:lpwstr>
  </property>
  <property fmtid="{D5CDD505-2E9C-101B-9397-08002B2CF9AE}" pid="153" name="x1ye=85">
    <vt:lpwstr>fT7AEoA7fkw6PNSEbR/X/Hs6PT2aEP3vo66W5vHwmDCqVQ+QnkENPwLGOF1JGUG2rRhmnDHa/bk7NDUceUZtProezmvaFq0rmxunhU+jl2/HlPD6uicAcFfBWRhWrP/XHjryG9URcJaKYkS+27ntmgM4yySlNCggmIyhETxXKzzexUhRzqHnwM8yEabO3h9DD0X0OIHAzmvcL2bT1KsoU9bztmrUe7l4Ew1cKP9maFHf4UIwKsL9aYLyB9anc3M</vt:lpwstr>
  </property>
  <property fmtid="{D5CDD505-2E9C-101B-9397-08002B2CF9AE}" pid="154" name="x1ye=86">
    <vt:lpwstr>sYUkLrl5ARJhXOJaiPfTv01id4fs7kn/hmKKZ/8ml5SgsdlWqoNTM3kA/B53lpLJ+R+G6nJep+6gS3LCzkTFT7iu43Q3+A1mwFu3xl0A+Qggjr5HfJXPUSL3mJjf2kZpK+JcuK/emgJieMTyE94ElcgY2C1rnq6d0CBLF7o98PRqOrRwgiI1YcOKOTxuYTduTbGVNwTEB1WzG/9hks0/9n8GH6A9bg/pUVIECg2+/zRs0A+wNhy5BMOD0tn+im4</vt:lpwstr>
  </property>
  <property fmtid="{D5CDD505-2E9C-101B-9397-08002B2CF9AE}" pid="155" name="x1ye=87">
    <vt:lpwstr>dAIeXXf1j414YI15in6/viXDhTVing/jbRkH/dH+C3qTzzGnhi+saRmQR18mDDJvJqCSbpb4tMhNYp9KrsGP0IfuvR9ej8Py3/9of+CSXhj3CzXG4MmyTOo1cJngbdj9fZqmLfl6AP6lW4H2uDoPFyJ7S2hLzT4vjlKL7qCSFamzvzGtrpXmielYjf2zg5XxLcvC8UsrSYH6UpRNdf5FVWxadlnlEDQflc1TNDnxA9ZAaGVaCx+tJKJsmh3D1Jf</vt:lpwstr>
  </property>
  <property fmtid="{D5CDD505-2E9C-101B-9397-08002B2CF9AE}" pid="156" name="x1ye=88">
    <vt:lpwstr>3/DCy4sa/GW2Rw1lFEC3Pma2eN+MXhlMlTPXXtNm4ofqDBEx+tGUO1/sHHJOBnG/L/yWdhHl7/BLeYKADLToqQ/SPBFNuUT/ugUDCmNNuO9O1NYervBj2dfoDdTsM11NechjOAkSl4nONn/CC/iNfmKVLQ1kfUQg3QzeOif7iufFz2mh+UDo8s5OkCttIZcPpBEKqJ2ZPZUHS44pWzdyAvzVRf01pQ8Hf5meLZawk+B1SbL8pIAa5srJUC1fvJt</vt:lpwstr>
  </property>
  <property fmtid="{D5CDD505-2E9C-101B-9397-08002B2CF9AE}" pid="157" name="x1ye=89">
    <vt:lpwstr>QPfEkS2KgMHZ6/j03w7WacumbVtmnaf5O8Qtj46SmEytCqbDXeavSDw+VUENakT50TMsoXV9KMjcc6WAKnDyyTZWXEOSAeOO09H7memKxYgbVfprhwklROjk8otB9iF8iLxLvzsklOhNtKowBoyjbcqcjgRZIqAerlRiIqIUy5aduo8wq5EgLBT1adBkkqeh8oLKi4PT/MVryY+dZX4p97uvK1zJYuPY+1gZ6/GM2clQ2oukgcL/fSl+WgQVVUn</vt:lpwstr>
  </property>
  <property fmtid="{D5CDD505-2E9C-101B-9397-08002B2CF9AE}" pid="158" name="x1ye=9">
    <vt:lpwstr>WmPCg2vMi3QgbKK7yWDaZquIn4A+/KD+hJtE8UhRHI6CK0URseCPSPMtDyWf2DCDCL0FH2glkRvDbydIIeu0MVnE5tGyPtcqDA+rR2syBXJtd6v3AIV1TL5bj/fqBrxk28ZBuDtg1BZG7IKPyRxyZTSIKYRvwZJtCtx3vqlBQVdK4j5mnTByGHVB45W/TxBjUwq92FKE5+FjPEFk8KZHzLZ61No1+RPeij53MjalnD/ieiDi0/6Ks2w5hEsIE86</vt:lpwstr>
  </property>
  <property fmtid="{D5CDD505-2E9C-101B-9397-08002B2CF9AE}" pid="159" name="x1ye=90">
    <vt:lpwstr>AaXWCAwR7BvNkT8f9xNDKkjXFx3HGtfGF3UH7Qm4wnEJwqCanv78EdwWlr1+bs6i/3qx15Nu4OYJmqc7PNT3ervbCAhU1aMcff/C4WqXO9KE2xsDepr216rGez1a3YjV5y+BSW10JLPIeS5RP+f7guR0KK0Cu6DjmGR6NfEm74p1nm7DZ1cB7mLGZvRw2LZfKvwL26gCkyLxQWWvs/8vMnVPyQPd6xcLLxZYO3EmQcKDwCmvsFChF/8MLLOnmUm</vt:lpwstr>
  </property>
  <property fmtid="{D5CDD505-2E9C-101B-9397-08002B2CF9AE}" pid="160" name="x1ye=91">
    <vt:lpwstr>a/2QUtYZvCNpfQcTW7xS1phKRSU5vz6xtV+pa4x0uLQyshtVr/M1MNyGetHUVZldXxGq+XDDOIh3mfX0AlWuyvSK2GwzgHDl4/4jZYbzrBMJEF+J2NOl+9jPahg2dAku6L7n8ybzO4o3aoZDNQfP+CFawyYmp/9p6cLPIy5VSt8kKEB6g6JjoSonY8P+fu/TdFpv9DmO5TThMFDRMorXtW3W/xLkQnA3kX55kkzS8lm5CxqvBd82pUElw1eVG4T</vt:lpwstr>
  </property>
  <property fmtid="{D5CDD505-2E9C-101B-9397-08002B2CF9AE}" pid="161" name="x1ye=92">
    <vt:lpwstr>uohX0Hj1nWIM2FFl1GOYETBmwRcxOKbWiPovXh/niEIWzYDiGyjzD/hK62RMA6QBcvn+ABuNBVhI12GnJWioX6SVXflNzjGOTEQMSOwPlovXD6GQRrjPy4CpTX1ZzmidHTVrDDnXCUGqQpxKiFqcmEjTothicIPYYvK/Pe2lO3FABWJUniuoeyI9Q1cVxvFYMHtEHwov5UOiu8z3FCiOJYoDCD6txXUgoM+p/m42PAoLASj5G3SOQcUuajd7WYj</vt:lpwstr>
  </property>
  <property fmtid="{D5CDD505-2E9C-101B-9397-08002B2CF9AE}" pid="162" name="x1ye=93">
    <vt:lpwstr>KPhm3ZYQ3ShXcs+OIG36TecQLMT1a4G4p+sWOhnDTvQFy1qWHoII4lRSkKMnNOXqZFulFn6pN23tOMkjJfSuXvV3KwfnFYzSE8cpOdcMfdxLVVMTvi4N5QUNNayi18AQzo61NOGw/nYcl4vopOiTwa8YtnTTVJip9EXosq83nuBGEgnlNyZD+0jfwevhah872kSxivywqJwmeGmvVupPB4CabCNeuju2ObcQMS5iuNsQxrv0d8yv2i8Rha1gNRi</vt:lpwstr>
  </property>
  <property fmtid="{D5CDD505-2E9C-101B-9397-08002B2CF9AE}" pid="163" name="x1ye=94">
    <vt:lpwstr>U6HYrJy7CEUZi2BexChtv4OkhAtSuBIczwiPzkFkefzThG80Sr8giV7453WklPccjzRA3AyD3+fg5sDhqdhuxk1IBBuRY1s1FDpgstGCD4A7DWF3JPkXRBDFziGb6QFtVdK4Yi3Fm8hTrSyB8GGTaTn0QYHyKoC+sUCwz9vr3gPf+rrReXRyeXZZyLDj/cMiQo3OSVWDFsSmV35yzqv8KtVfYIjHruo8OVc2IZAj/NmWNK/H7h4R7UDTZJ4hR6u</vt:lpwstr>
  </property>
  <property fmtid="{D5CDD505-2E9C-101B-9397-08002B2CF9AE}" pid="164" name="x1ye=95">
    <vt:lpwstr>rYT46s58UEZIAjB81yxvxezyh7OYYqkwh5+pb5V6U+To7Gio8TDM2VZ/yRxNfOyAbRmgr6O70xh+5C2BrI85Jpm90mUWN+a4DlZtz9inwGE59B+WaTKdQzbYLRXihgaSXZOkrVYkJcwwmr6gplIDAh8emeEzGHjsnNMMmBRxCzYgxbuNxDf1LtNvByU9QF668Ih4ff+VXXYHs3b/VFmiE+0sCnUjvydUxNivAN5kZigoA6Lp39xFEp6Wbro4PuN</vt:lpwstr>
  </property>
  <property fmtid="{D5CDD505-2E9C-101B-9397-08002B2CF9AE}" pid="165" name="x1ye=96">
    <vt:lpwstr>E/8qqoXUAdCMBngqJ9ShKRvoz80FNLnT3zR6NrH5dMgm6m6OOJIeYdR9v92cUfGgbaN9SEiLmubktvVaNTUC8FB3jGzhDx/Z24affhseIANzRfYBXMejfuju2TtQaTBM9M56y1P4ZW2F7giJS+XWxI6W8z4k7+OjMsGbkM3Oottdh/TxPfzzwWuHjFaHWPGaxYe5eUe1ptQGovQ6c11Hu4wiLd4sJbu6y9m9Pb16MRKPogehGZnyDY/KV3hry5l</vt:lpwstr>
  </property>
  <property fmtid="{D5CDD505-2E9C-101B-9397-08002B2CF9AE}" pid="166" name="x1ye=97">
    <vt:lpwstr>HvTQPrcEQ1W5hq29FHQiwISWpqFxeOad4hk8c3Tb9EgTr3arr6GMzV+nc+HUI0Z46wnDphsjqhpDojASSUGY2Kvwewz227WoeGUVDy7YDZCUN0v+h/VhMzW/RC8wxWZGMwVMszO+k3VZwAC+CoPJl0DLwIvMmRhFjoMNHpbKikz2YtU4WsHcMbsuWm86WmHzhirxKMWBJsptop2jdqThKkPSb6QwzmFTpiyAWXB1j7DEw6x6HTWIsFpS1bM7S9j</vt:lpwstr>
  </property>
  <property fmtid="{D5CDD505-2E9C-101B-9397-08002B2CF9AE}" pid="167" name="x1ye=98">
    <vt:lpwstr>XCJqiyiB8AQI5jB/QhVf+S4AJgTHjz1eeZWvVxsWLUBZ/8bMa9JhhhsBO+eWrNgtjttGj88UYkyciU79Zf/4q8xKAANCq4N4GUo1WrBAYbpX/nsvhP9bz6f/eEKIlCJRIbEZBFbnav8L+JzXz7FvwQHunk7/7/OOTATj8rSWmrTumaFfWqra/vUAsRWDs/fi0+YUn41Vd2wobL97KcDvxxT/jmt9g/ti5a1IskYp8InNwvQOsGiK3E15dJB2FnT</vt:lpwstr>
  </property>
  <property fmtid="{D5CDD505-2E9C-101B-9397-08002B2CF9AE}" pid="168" name="x1ye=99">
    <vt:lpwstr>117dtbhNid5ruj/PujnKW/UCVBcLAPUc5qI+KqKZGn4vnix8TSHAeXMC8EsCWfXXgB24h1kZvvcVoVXUHE+/TqA1H5jwVjgPfeKwpQGAB6qKcWqthfCn7l+3+aFgPMa7hYyQ2UD421ze3kW7oNVyaJ3P8g3EPz2EC43qjdkEizNMz9S2HF5BULlzI9TSNYXBZ2QcUSipz1oFvR93/J5/Y1waJIFYSJvo0GDALMvC8sz5YcBqZ/zU5P1wl0fiNf7</vt:lpwstr>
  </property>
</Properties>
</file>